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417F98" w14:textId="7E1D2D33" w:rsidR="0036753B" w:rsidRDefault="00C4412A" w:rsidP="005C3AA7">
      <w:bookmarkStart w:id="0" w:name="_GoBack"/>
      <w:bookmarkEnd w:id="0"/>
      <w:r>
        <w:rPr>
          <w:noProof/>
          <w:lang w:eastAsia="nl-NL"/>
        </w:rPr>
        <w:drawing>
          <wp:anchor distT="0" distB="0" distL="114300" distR="114300" simplePos="0" relativeHeight="251659264" behindDoc="0" locked="0" layoutInCell="1" allowOverlap="1" wp14:anchorId="405BE946" wp14:editId="21110410">
            <wp:simplePos x="0" y="0"/>
            <wp:positionH relativeFrom="column">
              <wp:posOffset>0</wp:posOffset>
            </wp:positionH>
            <wp:positionV relativeFrom="paragraph">
              <wp:posOffset>0</wp:posOffset>
            </wp:positionV>
            <wp:extent cx="1141730" cy="1038225"/>
            <wp:effectExtent l="0" t="0" r="1270" b="3175"/>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_platform_taalgericht_vakonderwijs.pdf"/>
                    <pic:cNvPicPr/>
                  </pic:nvPicPr>
                  <pic:blipFill>
                    <a:blip r:embed="rId7">
                      <a:extLst>
                        <a:ext uri="{28A0092B-C50C-407E-A947-70E740481C1C}">
                          <a14:useLocalDpi xmlns:a14="http://schemas.microsoft.com/office/drawing/2010/main" val="0"/>
                        </a:ext>
                      </a:extLst>
                    </a:blip>
                    <a:stretch>
                      <a:fillRect/>
                    </a:stretch>
                  </pic:blipFill>
                  <pic:spPr>
                    <a:xfrm>
                      <a:off x="0" y="0"/>
                      <a:ext cx="1141730" cy="1038225"/>
                    </a:xfrm>
                    <a:prstGeom prst="rect">
                      <a:avLst/>
                    </a:prstGeom>
                  </pic:spPr>
                </pic:pic>
              </a:graphicData>
            </a:graphic>
            <wp14:sizeRelH relativeFrom="page">
              <wp14:pctWidth>0</wp14:pctWidth>
            </wp14:sizeRelH>
            <wp14:sizeRelV relativeFrom="page">
              <wp14:pctHeight>0</wp14:pctHeight>
            </wp14:sizeRelV>
          </wp:anchor>
        </w:drawing>
      </w:r>
    </w:p>
    <w:p w14:paraId="0DC8A484" w14:textId="77777777" w:rsidR="00C2039A" w:rsidRDefault="00C2039A" w:rsidP="009D47EA"/>
    <w:p w14:paraId="5D9543F2" w14:textId="26344840" w:rsidR="00C4412A" w:rsidRDefault="00C4412A" w:rsidP="00C4412A">
      <w:pPr>
        <w:jc w:val="center"/>
        <w:rPr>
          <w:sz w:val="32"/>
          <w:szCs w:val="32"/>
        </w:rPr>
      </w:pPr>
      <w:r>
        <w:rPr>
          <w:sz w:val="32"/>
          <w:szCs w:val="32"/>
        </w:rPr>
        <w:t>OPROEP VOOR BIJDRAGEN</w:t>
      </w:r>
    </w:p>
    <w:p w14:paraId="425C79D9" w14:textId="77777777" w:rsidR="00C4412A" w:rsidRDefault="00C4412A" w:rsidP="00C4412A">
      <w:pPr>
        <w:jc w:val="center"/>
        <w:rPr>
          <w:sz w:val="32"/>
          <w:szCs w:val="32"/>
        </w:rPr>
      </w:pPr>
    </w:p>
    <w:p w14:paraId="70BB58FD" w14:textId="77777777" w:rsidR="00C4412A" w:rsidRPr="00004563" w:rsidRDefault="00C4412A" w:rsidP="00C4412A">
      <w:pPr>
        <w:jc w:val="center"/>
        <w:rPr>
          <w:sz w:val="32"/>
          <w:szCs w:val="32"/>
        </w:rPr>
      </w:pPr>
      <w:r>
        <w:rPr>
          <w:sz w:val="32"/>
          <w:szCs w:val="32"/>
        </w:rPr>
        <w:t>W</w:t>
      </w:r>
      <w:r w:rsidRPr="00004563">
        <w:rPr>
          <w:sz w:val="32"/>
          <w:szCs w:val="32"/>
        </w:rPr>
        <w:t>erkconferentie</w:t>
      </w:r>
    </w:p>
    <w:p w14:paraId="5E51D5F9" w14:textId="77777777" w:rsidR="00C4412A" w:rsidRPr="00C2039A" w:rsidRDefault="00C4412A" w:rsidP="00C4412A">
      <w:pPr>
        <w:jc w:val="center"/>
        <w:rPr>
          <w:b/>
          <w:sz w:val="32"/>
          <w:szCs w:val="32"/>
        </w:rPr>
      </w:pPr>
      <w:r>
        <w:rPr>
          <w:b/>
          <w:i/>
          <w:sz w:val="32"/>
          <w:szCs w:val="32"/>
        </w:rPr>
        <w:t>Vakonderwijs en geletterdheid</w:t>
      </w:r>
    </w:p>
    <w:p w14:paraId="048A993D" w14:textId="77777777" w:rsidR="00C4412A" w:rsidRDefault="00C4412A" w:rsidP="00C4412A">
      <w:pPr>
        <w:jc w:val="center"/>
        <w:rPr>
          <w:i/>
          <w:sz w:val="24"/>
          <w:szCs w:val="24"/>
        </w:rPr>
      </w:pPr>
      <w:r>
        <w:rPr>
          <w:i/>
          <w:sz w:val="24"/>
          <w:szCs w:val="24"/>
        </w:rPr>
        <w:t>Datum: 6 december 2019</w:t>
      </w:r>
    </w:p>
    <w:p w14:paraId="54255C3A" w14:textId="77777777" w:rsidR="00C4412A" w:rsidRPr="00B1141B" w:rsidRDefault="00C4412A" w:rsidP="00C4412A">
      <w:pPr>
        <w:jc w:val="center"/>
        <w:rPr>
          <w:i/>
          <w:sz w:val="24"/>
          <w:szCs w:val="24"/>
        </w:rPr>
      </w:pPr>
      <w:r>
        <w:rPr>
          <w:i/>
          <w:sz w:val="24"/>
          <w:szCs w:val="24"/>
        </w:rPr>
        <w:t>(Plaats: wordt later bekendgemaakt)</w:t>
      </w:r>
    </w:p>
    <w:p w14:paraId="384FF736" w14:textId="77777777" w:rsidR="00C4412A" w:rsidRDefault="00C4412A" w:rsidP="00C4412A">
      <w:pPr>
        <w:rPr>
          <w:rFonts w:eastAsia="Times New Roman"/>
        </w:rPr>
      </w:pPr>
    </w:p>
    <w:p w14:paraId="6ECB99CC" w14:textId="4077A609" w:rsidR="00C4412A" w:rsidRDefault="00C4412A" w:rsidP="00C4412A">
      <w:pPr>
        <w:rPr>
          <w:rFonts w:eastAsia="Times New Roman"/>
        </w:rPr>
      </w:pPr>
      <w:r>
        <w:rPr>
          <w:rFonts w:eastAsia="Times New Roman"/>
        </w:rPr>
        <w:t xml:space="preserve">Er moet een Leesoffensief komen! Dat vinden de Onderwijsraad en de Raad voor Cultuur. Daarvoor bestaan veel kansen in het onderwijs Nederlands, maar juist ook binnen de andere schoolvakken. In alle leergebieden gebruik je teksten immers met een duidelijke functie: het verwerven van kennis. En lezen is er ingebed in praten en schrijven over vakinhouden. Taal- en vakdocenten zoeken naar manieren om die kansen te realiseren onder de noemer van </w:t>
      </w:r>
      <w:r w:rsidRPr="00B6140C">
        <w:rPr>
          <w:rFonts w:eastAsia="Times New Roman"/>
          <w:i/>
        </w:rPr>
        <w:t>taalgericht vakonderwijs</w:t>
      </w:r>
      <w:r>
        <w:rPr>
          <w:rFonts w:eastAsia="Times New Roman"/>
        </w:rPr>
        <w:t>: vakonderwijs en de ontwikkeling van geletterdheid gaan hierin hand in hand.</w:t>
      </w:r>
    </w:p>
    <w:p w14:paraId="13D81662" w14:textId="77777777" w:rsidR="00C4412A" w:rsidRDefault="00C4412A" w:rsidP="00C4412A">
      <w:pPr>
        <w:rPr>
          <w:rFonts w:eastAsia="Times New Roman"/>
        </w:rPr>
      </w:pPr>
    </w:p>
    <w:p w14:paraId="63DF5709" w14:textId="77777777" w:rsidR="00C4412A" w:rsidRDefault="00C4412A" w:rsidP="00C4412A">
      <w:pPr>
        <w:rPr>
          <w:rFonts w:eastAsia="Times New Roman"/>
        </w:rPr>
      </w:pPr>
      <w:r>
        <w:rPr>
          <w:rFonts w:eastAsia="Times New Roman"/>
        </w:rPr>
        <w:t xml:space="preserve">Hoe scholen aan een taaloffensief in de vakken kunnen werken staat centraal op de werkconferentie van het Platform Taalgericht Vakonderwijs, met als thema </w:t>
      </w:r>
      <w:r w:rsidRPr="00DE414A">
        <w:rPr>
          <w:rFonts w:eastAsia="Times New Roman"/>
          <w:i/>
        </w:rPr>
        <w:t>Vakonderwijs en geletterdheid</w:t>
      </w:r>
      <w:r>
        <w:rPr>
          <w:rFonts w:eastAsia="Times New Roman"/>
        </w:rPr>
        <w:t>.</w:t>
      </w:r>
    </w:p>
    <w:p w14:paraId="0A1ADF45" w14:textId="77777777" w:rsidR="00C4412A" w:rsidRDefault="00C4412A" w:rsidP="00C4412A">
      <w:pPr>
        <w:rPr>
          <w:rFonts w:eastAsia="Times New Roman"/>
        </w:rPr>
      </w:pPr>
      <w:r>
        <w:rPr>
          <w:rFonts w:eastAsia="Times New Roman"/>
        </w:rPr>
        <w:t>In aansprekende plenaire presentaties en workshops bespreken opleiders, leraren (in opleiding), taalcoördinatoren, onderzoekers uit het hele land hun ervaringen met vragen als:</w:t>
      </w:r>
    </w:p>
    <w:p w14:paraId="43F41C3A" w14:textId="77777777" w:rsidR="00C4412A" w:rsidRDefault="00C4412A" w:rsidP="00C4412A">
      <w:pPr>
        <w:rPr>
          <w:rFonts w:eastAsia="Times New Roman"/>
        </w:rPr>
      </w:pPr>
      <w:r>
        <w:rPr>
          <w:rFonts w:eastAsia="Times New Roman"/>
        </w:rPr>
        <w:t>- wat is kenmerkend voor de taal van specifieke vakken en hoe onderwijs je dat?</w:t>
      </w:r>
    </w:p>
    <w:p w14:paraId="06EBC5D3" w14:textId="77777777" w:rsidR="00C4412A" w:rsidRDefault="00C4412A" w:rsidP="00C4412A">
      <w:pPr>
        <w:rPr>
          <w:rFonts w:eastAsia="Times New Roman"/>
        </w:rPr>
      </w:pPr>
      <w:r>
        <w:rPr>
          <w:rFonts w:eastAsia="Times New Roman"/>
        </w:rPr>
        <w:t>- wat is passende taalsteun in vakken en hoe kun je die leren geven?</w:t>
      </w:r>
    </w:p>
    <w:p w14:paraId="1E10E095" w14:textId="77777777" w:rsidR="00C4412A" w:rsidRDefault="00C4412A" w:rsidP="00C4412A">
      <w:pPr>
        <w:rPr>
          <w:rFonts w:eastAsia="Times New Roman"/>
        </w:rPr>
      </w:pPr>
      <w:r>
        <w:rPr>
          <w:rFonts w:eastAsia="Times New Roman"/>
        </w:rPr>
        <w:t>- hoe kan een vakleraar hierin samenwerken met collega's?</w:t>
      </w:r>
    </w:p>
    <w:p w14:paraId="08847F10" w14:textId="77777777" w:rsidR="00C4412A" w:rsidRDefault="00C4412A" w:rsidP="00C4412A">
      <w:pPr>
        <w:rPr>
          <w:rFonts w:eastAsia="Times New Roman"/>
        </w:rPr>
      </w:pPr>
      <w:r>
        <w:rPr>
          <w:rFonts w:eastAsia="Times New Roman"/>
        </w:rPr>
        <w:t>- welke rol speelt de schoolorganisatie c.q. het taalbeleid op school hierin?</w:t>
      </w:r>
    </w:p>
    <w:p w14:paraId="5E0B2E80" w14:textId="77777777" w:rsidR="00C4412A" w:rsidRDefault="00C4412A" w:rsidP="00C4412A">
      <w:pPr>
        <w:rPr>
          <w:rFonts w:eastAsia="Times New Roman"/>
        </w:rPr>
      </w:pPr>
      <w:r>
        <w:rPr>
          <w:rFonts w:eastAsia="Times New Roman"/>
        </w:rPr>
        <w:t>- hoe zet je een breed professionaliseringstraject op dat echt effect heeft in de klaspraktijk?</w:t>
      </w:r>
    </w:p>
    <w:p w14:paraId="6E03CC59" w14:textId="77777777" w:rsidR="00C4412A" w:rsidRDefault="00C4412A" w:rsidP="00C4412A">
      <w:pPr>
        <w:rPr>
          <w:rFonts w:eastAsia="Times New Roman"/>
        </w:rPr>
      </w:pPr>
      <w:r>
        <w:rPr>
          <w:rFonts w:eastAsia="Times New Roman"/>
        </w:rPr>
        <w:t>- welke kansen biedt taalgericht vakonderwijs voor inclusief werken met nieuwkomers?</w:t>
      </w:r>
    </w:p>
    <w:p w14:paraId="22C36918" w14:textId="77777777" w:rsidR="00C4412A" w:rsidRDefault="00C4412A" w:rsidP="00C4412A">
      <w:pPr>
        <w:rPr>
          <w:rFonts w:eastAsia="Times New Roman"/>
        </w:rPr>
      </w:pPr>
    </w:p>
    <w:p w14:paraId="3DA393D0" w14:textId="0359F488" w:rsidR="00C4412A" w:rsidRDefault="00C4412A" w:rsidP="00C4412A">
      <w:pPr>
        <w:rPr>
          <w:rFonts w:eastAsia="Times New Roman"/>
        </w:rPr>
      </w:pPr>
      <w:r>
        <w:rPr>
          <w:rFonts w:eastAsia="Times New Roman"/>
        </w:rPr>
        <w:t xml:space="preserve">Bij een taalgerichte aanpak snijdt het mes aan twee kanten. Enerzijds biedt de vakleraar zijn leerlingen gerichte taalsteun waardoor zij beter toegang krijgen tot vakinhoud en denk- en werkwijzen van het vak: ‘zo zeggen we </w:t>
      </w:r>
      <w:r w:rsidR="00BC28FE">
        <w:rPr>
          <w:rFonts w:eastAsia="Times New Roman"/>
        </w:rPr>
        <w:t>dat als</w:t>
      </w:r>
      <w:r>
        <w:rPr>
          <w:rFonts w:eastAsia="Times New Roman"/>
        </w:rPr>
        <w:t xml:space="preserve"> biologen’ (</w:t>
      </w:r>
      <w:r w:rsidRPr="004C10FF">
        <w:rPr>
          <w:rFonts w:eastAsia="Times New Roman"/>
          <w:i/>
        </w:rPr>
        <w:t>vakdoelen</w:t>
      </w:r>
      <w:r>
        <w:rPr>
          <w:rFonts w:eastAsia="Times New Roman"/>
        </w:rPr>
        <w:t xml:space="preserve">). Anderzijds ontwikkelen de leerlingen samen met die vakspecifieke denk- en werkwijzen bepaalde </w:t>
      </w:r>
      <w:r w:rsidRPr="004C10FF">
        <w:rPr>
          <w:rFonts w:eastAsia="Times New Roman"/>
          <w:i/>
        </w:rPr>
        <w:t>taalvaardigheden</w:t>
      </w:r>
      <w:r>
        <w:rPr>
          <w:rFonts w:eastAsia="Times New Roman"/>
        </w:rPr>
        <w:t xml:space="preserve"> die in een geletterde samenleving onontbeerlijk zijn. Ze leren complexe teksten over vakinhouden lezen en begrijpen en ze leren zich zowel mondeling als schriftelijk helder uit te drukken over allerlei onderwerpen die in het onderwijs (en de samenleving) aan bod komen. </w:t>
      </w:r>
    </w:p>
    <w:p w14:paraId="476A6116" w14:textId="77777777" w:rsidR="00C4412A" w:rsidRDefault="00C4412A" w:rsidP="00C4412A">
      <w:pPr>
        <w:rPr>
          <w:rFonts w:eastAsia="Times New Roman"/>
        </w:rPr>
      </w:pPr>
    </w:p>
    <w:p w14:paraId="3FB0A659" w14:textId="7BB080EB" w:rsidR="00573FA1" w:rsidRDefault="00C4412A" w:rsidP="00C4412A">
      <w:pPr>
        <w:rPr>
          <w:rFonts w:eastAsia="Times New Roman"/>
        </w:rPr>
      </w:pPr>
      <w:r>
        <w:rPr>
          <w:rFonts w:eastAsia="Times New Roman"/>
        </w:rPr>
        <w:t xml:space="preserve">Het Platform Taalgericht Vakonderwijs ondersteunt al bijna twintig jaar de ontwikkeling en implementatie van een taalgerichte onderwijsaanpak in alle vakken. Daartoe ontwikkelt het </w:t>
      </w:r>
      <w:r w:rsidR="00480B69">
        <w:rPr>
          <w:rFonts w:eastAsia="Times New Roman"/>
        </w:rPr>
        <w:t>platform materialen</w:t>
      </w:r>
      <w:r>
        <w:rPr>
          <w:rFonts w:eastAsia="Times New Roman"/>
        </w:rPr>
        <w:t xml:space="preserve">, en organiseert zij bijeenkomsten en werkconferenties waar scholen, opleidingen en onderzoekers elkaar ontmoeten. Kijk voor meer informatie op </w:t>
      </w:r>
      <w:hyperlink r:id="rId8" w:history="1">
        <w:r w:rsidRPr="001C7E54">
          <w:rPr>
            <w:rStyle w:val="Hyperlink"/>
            <w:rFonts w:eastAsia="Times New Roman"/>
          </w:rPr>
          <w:t>www.taalgerichtvakonderwijs.nl</w:t>
        </w:r>
      </w:hyperlink>
    </w:p>
    <w:p w14:paraId="1AD382FF" w14:textId="1817F812" w:rsidR="00C4412A" w:rsidRDefault="00C4412A" w:rsidP="009D47EA">
      <w:pPr>
        <w:rPr>
          <w:rFonts w:eastAsia="Times New Roman"/>
        </w:rPr>
      </w:pPr>
    </w:p>
    <w:p w14:paraId="6A9490E5" w14:textId="60879088" w:rsidR="00C4412A" w:rsidRDefault="00C4412A" w:rsidP="009D47EA">
      <w:pPr>
        <w:rPr>
          <w:rFonts w:eastAsia="Times New Roman"/>
        </w:rPr>
      </w:pPr>
    </w:p>
    <w:p w14:paraId="4BC0AE76" w14:textId="39F1C4C7" w:rsidR="00C4412A" w:rsidRDefault="00C4412A" w:rsidP="009D47EA">
      <w:pPr>
        <w:rPr>
          <w:rFonts w:eastAsia="Times New Roman"/>
        </w:rPr>
      </w:pPr>
    </w:p>
    <w:p w14:paraId="0B16CCF4" w14:textId="04C16B22" w:rsidR="00C4412A" w:rsidRDefault="00C4412A" w:rsidP="009D47EA">
      <w:pPr>
        <w:rPr>
          <w:rFonts w:eastAsia="Times New Roman"/>
        </w:rPr>
      </w:pPr>
    </w:p>
    <w:p w14:paraId="0B37BD90" w14:textId="77777777" w:rsidR="00C4412A" w:rsidRDefault="00C4412A" w:rsidP="009D47EA">
      <w:pPr>
        <w:rPr>
          <w:rFonts w:eastAsia="Times New Roman"/>
        </w:rPr>
      </w:pPr>
    </w:p>
    <w:p w14:paraId="7ECAFA7D" w14:textId="77777777" w:rsidR="001D2800" w:rsidRDefault="001D2800" w:rsidP="009D47EA">
      <w:pPr>
        <w:rPr>
          <w:rFonts w:eastAsia="Times New Roman"/>
        </w:rPr>
      </w:pPr>
    </w:p>
    <w:p w14:paraId="1A73BF7B" w14:textId="49298468" w:rsidR="003C2860" w:rsidRPr="003C2860" w:rsidRDefault="003C2860" w:rsidP="009D47EA">
      <w:pPr>
        <w:rPr>
          <w:b/>
        </w:rPr>
      </w:pPr>
      <w:r>
        <w:rPr>
          <w:b/>
        </w:rPr>
        <w:t>Ontmoetingsplek</w:t>
      </w:r>
    </w:p>
    <w:p w14:paraId="040FB2F5" w14:textId="7386DEA3" w:rsidR="002F6329" w:rsidRDefault="003140D3" w:rsidP="009D47EA">
      <w:r>
        <w:t xml:space="preserve">De werkconferentie </w:t>
      </w:r>
      <w:r w:rsidR="00C4412A" w:rsidRPr="00C4412A">
        <w:rPr>
          <w:i/>
        </w:rPr>
        <w:t>V</w:t>
      </w:r>
      <w:r w:rsidR="00DC4517" w:rsidRPr="00C4412A">
        <w:rPr>
          <w:i/>
        </w:rPr>
        <w:t>akonderwijs en geletterdheid</w:t>
      </w:r>
      <w:r w:rsidR="00DC4517">
        <w:t xml:space="preserve"> </w:t>
      </w:r>
      <w:r w:rsidR="006C4D04">
        <w:t>fungeert als een on</w:t>
      </w:r>
      <w:r w:rsidR="00F4267E">
        <w:t>t</w:t>
      </w:r>
      <w:r w:rsidR="006C4D04">
        <w:t xml:space="preserve">moetingsplaats tussen leraren, lerarenopleiders, vakdidactici, taalexperts en wetenschappers. Wij </w:t>
      </w:r>
      <w:r w:rsidR="00F25C76">
        <w:t xml:space="preserve">nodigen u uit om </w:t>
      </w:r>
      <w:r w:rsidR="007230DA">
        <w:t>een bijdrage voor te stellen</w:t>
      </w:r>
      <w:r w:rsidR="00F25C76">
        <w:t xml:space="preserve"> vanuit een specifiek vak of </w:t>
      </w:r>
      <w:r w:rsidR="007230DA">
        <w:t>juist vanuit samenwerking tussen vakgebieden.</w:t>
      </w:r>
      <w:r w:rsidR="00F25C76">
        <w:t xml:space="preserve"> </w:t>
      </w:r>
      <w:r w:rsidR="006C4D04">
        <w:t xml:space="preserve">Naast plenaire lezingen kent de werkconferentie </w:t>
      </w:r>
      <w:r w:rsidR="007230DA">
        <w:t>drie</w:t>
      </w:r>
      <w:r w:rsidR="006C4D04">
        <w:t xml:space="preserve"> soorten bijdragen: </w:t>
      </w:r>
      <w:r w:rsidR="006C4D04" w:rsidRPr="006C4D04">
        <w:rPr>
          <w:i/>
        </w:rPr>
        <w:t>goede praktijken</w:t>
      </w:r>
      <w:r w:rsidR="00F25C76">
        <w:rPr>
          <w:i/>
        </w:rPr>
        <w:t xml:space="preserve">, </w:t>
      </w:r>
      <w:r w:rsidR="006C4D04" w:rsidRPr="006C4D04">
        <w:rPr>
          <w:i/>
        </w:rPr>
        <w:t>workshops</w:t>
      </w:r>
      <w:r w:rsidR="00F25C76">
        <w:rPr>
          <w:i/>
        </w:rPr>
        <w:t xml:space="preserve"> </w:t>
      </w:r>
      <w:r w:rsidR="00F25C76">
        <w:t>en</w:t>
      </w:r>
      <w:r w:rsidR="007230DA">
        <w:rPr>
          <w:i/>
        </w:rPr>
        <w:t xml:space="preserve"> rondetafelgesprekken</w:t>
      </w:r>
      <w:r w:rsidR="006C4D04">
        <w:t>.</w:t>
      </w:r>
    </w:p>
    <w:p w14:paraId="22BF4E21" w14:textId="10698E34" w:rsidR="00DF288E" w:rsidRDefault="007230DA" w:rsidP="009D47EA">
      <w:r>
        <w:t>De focus ligt op het voortgezet onderw</w:t>
      </w:r>
      <w:r w:rsidR="00F25C76">
        <w:t xml:space="preserve">ijs, maar bij voldoende ruimte </w:t>
      </w:r>
      <w:r>
        <w:t xml:space="preserve">op het programma kunnen ook voorstellen uit bovenbouw basisonderwijs en het </w:t>
      </w:r>
      <w:r w:rsidR="00480B69">
        <w:t>mbo</w:t>
      </w:r>
      <w:r>
        <w:t xml:space="preserve"> gehonoreerd worden.</w:t>
      </w:r>
    </w:p>
    <w:p w14:paraId="3FD52C24" w14:textId="77777777" w:rsidR="00573FA1" w:rsidRDefault="00573FA1" w:rsidP="009D47EA"/>
    <w:p w14:paraId="7082823F" w14:textId="77777777" w:rsidR="00337B79" w:rsidRDefault="00337B79" w:rsidP="009D47EA"/>
    <w:p w14:paraId="73FCB400" w14:textId="77777777" w:rsidR="002B12FF" w:rsidRPr="002B12FF" w:rsidRDefault="002B12FF" w:rsidP="005C3AA7">
      <w:pPr>
        <w:rPr>
          <w:b/>
        </w:rPr>
      </w:pPr>
      <w:r>
        <w:rPr>
          <w:b/>
        </w:rPr>
        <w:lastRenderedPageBreak/>
        <w:t>Bijdragen</w:t>
      </w:r>
    </w:p>
    <w:p w14:paraId="4100658E" w14:textId="7F180962" w:rsidR="005747D9" w:rsidRDefault="00E04120" w:rsidP="005747D9">
      <w:pPr>
        <w:pStyle w:val="Lijstalinea"/>
        <w:numPr>
          <w:ilvl w:val="0"/>
          <w:numId w:val="15"/>
        </w:numPr>
        <w:ind w:left="360"/>
      </w:pPr>
      <w:r w:rsidRPr="009A3977">
        <w:rPr>
          <w:i/>
        </w:rPr>
        <w:t xml:space="preserve">Goede </w:t>
      </w:r>
      <w:r w:rsidR="00A50920">
        <w:rPr>
          <w:i/>
        </w:rPr>
        <w:t>praktijken</w:t>
      </w:r>
      <w:r w:rsidR="00EE61F1">
        <w:t xml:space="preserve">: u presenteert een goed voorbeeld </w:t>
      </w:r>
      <w:r w:rsidR="006C4D04">
        <w:t>van een</w:t>
      </w:r>
      <w:r w:rsidR="00EE61F1">
        <w:t xml:space="preserve"> lespraktijk, </w:t>
      </w:r>
      <w:r w:rsidR="00C4412A">
        <w:t>bij</w:t>
      </w:r>
      <w:r w:rsidR="007230DA">
        <w:t>voorbeeld aan de hand van ontwikkeld lesmateriaal of beeldmateriaal</w:t>
      </w:r>
      <w:r w:rsidR="005747D9">
        <w:t>,</w:t>
      </w:r>
      <w:r w:rsidR="007230DA">
        <w:t xml:space="preserve"> </w:t>
      </w:r>
      <w:r w:rsidR="00EE61F1">
        <w:t xml:space="preserve">waarin u demonstreert hoe </w:t>
      </w:r>
      <w:r w:rsidR="00A06BC6">
        <w:t xml:space="preserve">de </w:t>
      </w:r>
      <w:r w:rsidR="00A06BC6" w:rsidRPr="00A06BC6">
        <w:rPr>
          <w:i/>
        </w:rPr>
        <w:t>integratie van</w:t>
      </w:r>
      <w:r w:rsidR="00A06BC6">
        <w:t xml:space="preserve"> </w:t>
      </w:r>
      <w:r w:rsidR="00A06BC6" w:rsidRPr="00A06BC6">
        <w:rPr>
          <w:i/>
        </w:rPr>
        <w:t>vakonderwijs en geletterdheid</w:t>
      </w:r>
      <w:r w:rsidR="00A14A88">
        <w:t xml:space="preserve"> gere</w:t>
      </w:r>
      <w:r w:rsidR="00A06BC6">
        <w:t>a</w:t>
      </w:r>
      <w:r w:rsidR="00A14A88">
        <w:t>li</w:t>
      </w:r>
      <w:r w:rsidR="00A06BC6">
        <w:t xml:space="preserve">seerd wordt en wat de leraar daarvoor nodig heeft. </w:t>
      </w:r>
      <w:r w:rsidR="00EE61F1">
        <w:t>Dit kan ook werk in uitvoering betreffen.</w:t>
      </w:r>
      <w:r w:rsidR="00B25B0D">
        <w:t xml:space="preserve"> </w:t>
      </w:r>
      <w:r w:rsidR="00A97C5B">
        <w:t xml:space="preserve">Een </w:t>
      </w:r>
      <w:r w:rsidR="009A3977">
        <w:rPr>
          <w:i/>
        </w:rPr>
        <w:t>g</w:t>
      </w:r>
      <w:r w:rsidRPr="009A3977">
        <w:rPr>
          <w:i/>
        </w:rPr>
        <w:t>oede praktijk</w:t>
      </w:r>
      <w:r w:rsidR="00A97C5B">
        <w:t xml:space="preserve"> duurt </w:t>
      </w:r>
      <w:r w:rsidR="00A14A88">
        <w:t>25</w:t>
      </w:r>
      <w:r w:rsidR="0010667F">
        <w:t xml:space="preserve"> minuten</w:t>
      </w:r>
      <w:r w:rsidR="00A97C5B">
        <w:t xml:space="preserve">. </w:t>
      </w:r>
    </w:p>
    <w:p w14:paraId="2659D5D0" w14:textId="4420821F" w:rsidR="007230DA" w:rsidRDefault="00EE61F1" w:rsidP="005747D9">
      <w:pPr>
        <w:pStyle w:val="Lijstalinea"/>
        <w:numPr>
          <w:ilvl w:val="0"/>
          <w:numId w:val="15"/>
        </w:numPr>
        <w:ind w:left="360"/>
      </w:pPr>
      <w:r w:rsidRPr="005747D9">
        <w:rPr>
          <w:i/>
        </w:rPr>
        <w:t>Workshops</w:t>
      </w:r>
      <w:r>
        <w:t xml:space="preserve"> </w:t>
      </w:r>
      <w:r w:rsidR="002368C5">
        <w:t>of</w:t>
      </w:r>
      <w:r>
        <w:t xml:space="preserve"> </w:t>
      </w:r>
      <w:r w:rsidRPr="005747D9">
        <w:rPr>
          <w:i/>
        </w:rPr>
        <w:t>rondetafelgesprekken</w:t>
      </w:r>
      <w:r>
        <w:t xml:space="preserve"> rondom </w:t>
      </w:r>
      <w:r w:rsidR="00B23536">
        <w:t xml:space="preserve">de </w:t>
      </w:r>
      <w:r w:rsidR="00A06BC6">
        <w:t>integratie van vakonderwijs en geletterdheid</w:t>
      </w:r>
      <w:r w:rsidR="00B23536">
        <w:t xml:space="preserve"> </w:t>
      </w:r>
      <w:r>
        <w:t xml:space="preserve">in </w:t>
      </w:r>
      <w:r w:rsidR="005747D9">
        <w:t xml:space="preserve">professionalisering </w:t>
      </w:r>
      <w:r w:rsidR="00A06BC6">
        <w:t xml:space="preserve">en facilitering </w:t>
      </w:r>
      <w:r w:rsidR="005747D9">
        <w:t>van leraren</w:t>
      </w:r>
      <w:r w:rsidR="00962AA4">
        <w:t xml:space="preserve">. In </w:t>
      </w:r>
      <w:r w:rsidR="009A3977">
        <w:t xml:space="preserve">een </w:t>
      </w:r>
      <w:r w:rsidR="00962AA4" w:rsidRPr="005747D9">
        <w:rPr>
          <w:i/>
        </w:rPr>
        <w:t>workshop</w:t>
      </w:r>
      <w:r w:rsidR="00962AA4">
        <w:t xml:space="preserve"> gaat u met</w:t>
      </w:r>
      <w:r w:rsidR="00463068">
        <w:t xml:space="preserve"> de</w:t>
      </w:r>
      <w:r w:rsidR="00962AA4">
        <w:t xml:space="preserve"> deelnemers </w:t>
      </w:r>
      <w:r w:rsidR="00463068">
        <w:t>praktisch aan het werk</w:t>
      </w:r>
      <w:r w:rsidR="00962AA4">
        <w:t xml:space="preserve">, in </w:t>
      </w:r>
      <w:r w:rsidR="009A3977">
        <w:t xml:space="preserve">een </w:t>
      </w:r>
      <w:r w:rsidR="00962AA4" w:rsidRPr="005747D9">
        <w:rPr>
          <w:i/>
        </w:rPr>
        <w:t>rondetafelgesprek</w:t>
      </w:r>
      <w:r w:rsidR="00962AA4">
        <w:t xml:space="preserve"> gaat u met </w:t>
      </w:r>
      <w:r w:rsidR="00463068">
        <w:t xml:space="preserve">de </w:t>
      </w:r>
      <w:r w:rsidR="00962AA4">
        <w:t>deelnemers in gesprek over een kwestie</w:t>
      </w:r>
      <w:r>
        <w:t>.</w:t>
      </w:r>
      <w:r w:rsidR="00A97C5B">
        <w:t xml:space="preserve"> </w:t>
      </w:r>
      <w:r w:rsidR="00BC28FE">
        <w:t>E</w:t>
      </w:r>
      <w:r w:rsidR="00A97C5B">
        <w:t xml:space="preserve">en </w:t>
      </w:r>
      <w:r w:rsidR="00A97C5B" w:rsidRPr="00463068">
        <w:rPr>
          <w:i/>
        </w:rPr>
        <w:t>workshop</w:t>
      </w:r>
      <w:r w:rsidR="00463068">
        <w:t xml:space="preserve"> of </w:t>
      </w:r>
      <w:r w:rsidR="009A3977" w:rsidRPr="00463068">
        <w:rPr>
          <w:i/>
        </w:rPr>
        <w:t>rondetafelgesprek</w:t>
      </w:r>
      <w:r w:rsidR="00A97C5B">
        <w:t xml:space="preserve"> duurt </w:t>
      </w:r>
      <w:r w:rsidR="0010667F">
        <w:t>50 minuten</w:t>
      </w:r>
      <w:r w:rsidR="00A97C5B">
        <w:t>.</w:t>
      </w:r>
    </w:p>
    <w:p w14:paraId="21A9DE35" w14:textId="78716C14" w:rsidR="00377A44" w:rsidRDefault="00377A44" w:rsidP="005747D9">
      <w:pPr>
        <w:pStyle w:val="Lijstalinea"/>
        <w:numPr>
          <w:ilvl w:val="0"/>
          <w:numId w:val="15"/>
        </w:numPr>
        <w:ind w:left="360"/>
      </w:pPr>
      <w:r>
        <w:rPr>
          <w:i/>
        </w:rPr>
        <w:t xml:space="preserve">Onderzoek de klas in, onderzoek in de klas: </w:t>
      </w:r>
      <w:r>
        <w:t xml:space="preserve">bijdragen </w:t>
      </w:r>
      <w:r w:rsidR="00BC28FE">
        <w:t xml:space="preserve">waarin </w:t>
      </w:r>
      <w:r>
        <w:t xml:space="preserve">lopend en afgesloten </w:t>
      </w:r>
      <w:r w:rsidR="00480B69">
        <w:t>onderzoek kort</w:t>
      </w:r>
      <w:r>
        <w:t xml:space="preserve"> wordt gepresenteerd en op relevantie voor de praktijk wordt besproken. </w:t>
      </w:r>
      <w:r w:rsidR="00480B69">
        <w:t>Onderzoeksvragen vanuit</w:t>
      </w:r>
      <w:r>
        <w:t xml:space="preserve"> de praktijk kunnen ook w</w:t>
      </w:r>
      <w:r w:rsidR="00BC28FE">
        <w:t>orden besproken: hoe kan daar i</w:t>
      </w:r>
      <w:r>
        <w:t xml:space="preserve">n een samenwerking tussen professionals en onderzoekers een antwoord op worden gezocht? (50 minuten)  </w:t>
      </w:r>
    </w:p>
    <w:p w14:paraId="72C4590E" w14:textId="77777777" w:rsidR="00573FA1" w:rsidRDefault="00573FA1" w:rsidP="00573FA1">
      <w:pPr>
        <w:rPr>
          <w:b/>
        </w:rPr>
      </w:pPr>
    </w:p>
    <w:p w14:paraId="3F65C542" w14:textId="7AA655F2" w:rsidR="00573FA1" w:rsidRPr="00573FA1" w:rsidRDefault="00573FA1" w:rsidP="00573FA1">
      <w:pPr>
        <w:rPr>
          <w:b/>
        </w:rPr>
      </w:pPr>
      <w:r>
        <w:rPr>
          <w:b/>
        </w:rPr>
        <w:t>A</w:t>
      </w:r>
      <w:r w:rsidR="002368C5" w:rsidRPr="00573FA1">
        <w:rPr>
          <w:b/>
        </w:rPr>
        <w:t xml:space="preserve">anleveren voorstel </w:t>
      </w:r>
      <w:r w:rsidR="00650982" w:rsidRPr="00573FA1">
        <w:rPr>
          <w:b/>
        </w:rPr>
        <w:t>(zie</w:t>
      </w:r>
      <w:r w:rsidR="007112B5" w:rsidRPr="00573FA1">
        <w:rPr>
          <w:b/>
        </w:rPr>
        <w:t xml:space="preserve"> ook het</w:t>
      </w:r>
      <w:r w:rsidR="00650982" w:rsidRPr="00573FA1">
        <w:rPr>
          <w:b/>
        </w:rPr>
        <w:t xml:space="preserve"> format)</w:t>
      </w:r>
    </w:p>
    <w:p w14:paraId="0D462784" w14:textId="3E4D58EE" w:rsidR="00B25B0D" w:rsidRPr="00573FA1" w:rsidRDefault="00EB428B" w:rsidP="00573FA1">
      <w:pPr>
        <w:rPr>
          <w:b/>
        </w:rPr>
      </w:pPr>
      <w:r w:rsidRPr="00EB428B">
        <w:rPr>
          <w:i/>
        </w:rPr>
        <w:t>Goede praktijk</w:t>
      </w:r>
      <w:r>
        <w:t xml:space="preserve">: </w:t>
      </w:r>
      <w:r w:rsidR="00B23536">
        <w:t>I</w:t>
      </w:r>
      <w:r w:rsidR="002368C5">
        <w:t>n uw voorstel noemt/beschrijft u</w:t>
      </w:r>
      <w:r w:rsidR="00F4267E">
        <w:t xml:space="preserve"> bijvoorbeeld</w:t>
      </w:r>
      <w:r w:rsidR="002368C5">
        <w:t xml:space="preserve">: </w:t>
      </w:r>
    </w:p>
    <w:p w14:paraId="5766ADB2" w14:textId="3C5C6386" w:rsidR="002368C5" w:rsidRDefault="00573FA1" w:rsidP="00573FA1">
      <w:r>
        <w:t xml:space="preserve">- </w:t>
      </w:r>
      <w:r w:rsidR="002368C5">
        <w:t>het praktijkvoorbeeld (materialen, instructies, lesontwerpen, feedbackvormen, etc.)</w:t>
      </w:r>
      <w:r w:rsidR="003C2860">
        <w:t>;</w:t>
      </w:r>
    </w:p>
    <w:p w14:paraId="19226F17" w14:textId="3F62E239" w:rsidR="002368C5" w:rsidRDefault="00573FA1" w:rsidP="00573FA1">
      <w:r>
        <w:t xml:space="preserve">- </w:t>
      </w:r>
      <w:r w:rsidR="002368C5">
        <w:t>de onderbouwing daarvan en/of de ervaringen daarmee in de praktijk</w:t>
      </w:r>
      <w:r w:rsidR="003C2860">
        <w:t>;</w:t>
      </w:r>
    </w:p>
    <w:p w14:paraId="590C8EA2" w14:textId="4F8D76AE" w:rsidR="002368C5" w:rsidRDefault="00573FA1" w:rsidP="00573FA1">
      <w:r>
        <w:t xml:space="preserve">- </w:t>
      </w:r>
      <w:r w:rsidR="002368C5">
        <w:t>praktijkimplicaties en/of vragen die u met het publiek wilt bespreken</w:t>
      </w:r>
      <w:r w:rsidR="003C2860">
        <w:t>;</w:t>
      </w:r>
    </w:p>
    <w:p w14:paraId="51C8CF6B" w14:textId="010EC01D" w:rsidR="002368C5" w:rsidRDefault="00573FA1" w:rsidP="00573FA1">
      <w:r>
        <w:t xml:space="preserve">- </w:t>
      </w:r>
      <w:r w:rsidR="002368C5">
        <w:t xml:space="preserve">eventueel: </w:t>
      </w:r>
      <w:r w:rsidR="00B25B0D">
        <w:t>verwijzing waar het volledige materiaal beschikbaar is gesteld</w:t>
      </w:r>
      <w:r w:rsidR="003C2860">
        <w:t>.</w:t>
      </w:r>
    </w:p>
    <w:p w14:paraId="1FCA0B4C" w14:textId="77777777" w:rsidR="00650982" w:rsidRDefault="00650982" w:rsidP="00650982"/>
    <w:p w14:paraId="25202AC4" w14:textId="5AA4005B" w:rsidR="002368C5" w:rsidRDefault="002368C5" w:rsidP="00650982">
      <w:r w:rsidRPr="005077CE">
        <w:rPr>
          <w:i/>
        </w:rPr>
        <w:t>Workshops</w:t>
      </w:r>
      <w:r>
        <w:t xml:space="preserve"> of </w:t>
      </w:r>
      <w:r w:rsidRPr="005077CE">
        <w:rPr>
          <w:i/>
        </w:rPr>
        <w:t>rondetafelgesprekken</w:t>
      </w:r>
      <w:r>
        <w:t>:</w:t>
      </w:r>
      <w:r w:rsidR="00773B0E" w:rsidRPr="00773B0E">
        <w:t xml:space="preserve"> </w:t>
      </w:r>
      <w:r w:rsidR="00773B0E">
        <w:t>in uw voorstel noemt/beschrijft u</w:t>
      </w:r>
      <w:r w:rsidR="007112B5">
        <w:t xml:space="preserve"> bijvoorbeeld</w:t>
      </w:r>
      <w:r w:rsidR="00773B0E">
        <w:t>:</w:t>
      </w:r>
    </w:p>
    <w:p w14:paraId="6B7751FE" w14:textId="6261CF82" w:rsidR="00B25B0D" w:rsidRDefault="00573FA1" w:rsidP="00573FA1">
      <w:r>
        <w:t xml:space="preserve">- </w:t>
      </w:r>
      <w:r w:rsidR="00B25B0D">
        <w:t>de aanleiding en het doel</w:t>
      </w:r>
      <w:r w:rsidR="003C2860">
        <w:t>;</w:t>
      </w:r>
    </w:p>
    <w:p w14:paraId="5B916280" w14:textId="5D629853" w:rsidR="00B25B0D" w:rsidRDefault="00573FA1" w:rsidP="00573FA1">
      <w:r>
        <w:t xml:space="preserve">- </w:t>
      </w:r>
      <w:r w:rsidR="00B25B0D">
        <w:t>de onderwerpen en/of vragen die u met de deelnemers wilt bespreken</w:t>
      </w:r>
      <w:r w:rsidR="003C2860">
        <w:t>;</w:t>
      </w:r>
    </w:p>
    <w:p w14:paraId="49962886" w14:textId="29E2734A" w:rsidR="007230DA" w:rsidRDefault="007230DA" w:rsidP="00573FA1">
      <w:r>
        <w:t>- zo mogelijk: referenties naar literatuur over het aangesneden thema</w:t>
      </w:r>
    </w:p>
    <w:p w14:paraId="737CB19F" w14:textId="04597A68" w:rsidR="00B25B0D" w:rsidRDefault="00573FA1" w:rsidP="00573FA1">
      <w:r>
        <w:t xml:space="preserve">- </w:t>
      </w:r>
      <w:r w:rsidR="00B25B0D">
        <w:t>de manier waarop u de interactie wilt vormgeven</w:t>
      </w:r>
      <w:r w:rsidR="003C2860">
        <w:t>.</w:t>
      </w:r>
    </w:p>
    <w:p w14:paraId="77B9AC43" w14:textId="2912874B" w:rsidR="00BC28FE" w:rsidRDefault="00BC28FE" w:rsidP="00573FA1"/>
    <w:p w14:paraId="46DD12F3" w14:textId="4621C81A" w:rsidR="00BC28FE" w:rsidRDefault="00BC28FE" w:rsidP="00573FA1">
      <w:r w:rsidRPr="00BC28FE">
        <w:rPr>
          <w:i/>
        </w:rPr>
        <w:t>Onderzoek de klas in, onderzoek in de klas</w:t>
      </w:r>
      <w:r>
        <w:t>. In uw voorstel noemt/beschrijft u bijvoorbeeld:</w:t>
      </w:r>
    </w:p>
    <w:p w14:paraId="1906578D" w14:textId="4E3F2D81" w:rsidR="00BC28FE" w:rsidRDefault="00BC28FE" w:rsidP="00573FA1">
      <w:r>
        <w:t>- aanleiding voor het onderzoek en de onderzoeksvraag</w:t>
      </w:r>
    </w:p>
    <w:p w14:paraId="68C19629" w14:textId="509369CC" w:rsidR="00BC28FE" w:rsidRDefault="00BC28FE" w:rsidP="00573FA1">
      <w:r>
        <w:t>- aanpak van het onderzoek</w:t>
      </w:r>
    </w:p>
    <w:p w14:paraId="424E9B10" w14:textId="18B0D275" w:rsidR="00BC28FE" w:rsidRDefault="00BC28FE" w:rsidP="00573FA1">
      <w:r>
        <w:t>- resultaten en geleerde lessen</w:t>
      </w:r>
    </w:p>
    <w:p w14:paraId="01E1535C" w14:textId="768B0F47" w:rsidR="00BC28FE" w:rsidRDefault="00BC28FE" w:rsidP="00573FA1">
      <w:r>
        <w:t>- implicaties voor de praktijk en vervolgonderzoek</w:t>
      </w:r>
    </w:p>
    <w:p w14:paraId="11B71AE6" w14:textId="77777777" w:rsidR="00A14C9B" w:rsidRDefault="00A14C9B" w:rsidP="00A14C9B"/>
    <w:p w14:paraId="7BFE37E8" w14:textId="77777777" w:rsidR="00F243F6" w:rsidRDefault="00F243F6" w:rsidP="00A14C9B"/>
    <w:p w14:paraId="388FA007" w14:textId="77777777" w:rsidR="00A14C9B" w:rsidRPr="002368C5" w:rsidRDefault="00A14C9B" w:rsidP="00A14C9B">
      <w:pPr>
        <w:rPr>
          <w:b/>
        </w:rPr>
      </w:pPr>
      <w:r>
        <w:rPr>
          <w:b/>
        </w:rPr>
        <w:t>Deadline</w:t>
      </w:r>
    </w:p>
    <w:p w14:paraId="47CD5603" w14:textId="72D630B2" w:rsidR="00773B0E" w:rsidRDefault="00A14C9B" w:rsidP="00A14C9B">
      <w:r>
        <w:t>Wilt u een bij</w:t>
      </w:r>
      <w:r w:rsidR="00BC28FE">
        <w:t xml:space="preserve">drage leveren aan de </w:t>
      </w:r>
      <w:r>
        <w:t>werkconferentie</w:t>
      </w:r>
      <w:r w:rsidR="00BC28FE">
        <w:t xml:space="preserve"> </w:t>
      </w:r>
      <w:r w:rsidR="00BC28FE" w:rsidRPr="00BC28FE">
        <w:rPr>
          <w:i/>
        </w:rPr>
        <w:t>Vakonderwijs en geletterdheid</w:t>
      </w:r>
      <w:r>
        <w:t>? Dien dan een voorstel in van uw bijdrage vóór</w:t>
      </w:r>
      <w:r w:rsidR="00A06BC6">
        <w:t xml:space="preserve"> 15 september 2019</w:t>
      </w:r>
      <w:r>
        <w:t xml:space="preserve">. U ontvangt uiterlijk </w:t>
      </w:r>
      <w:r w:rsidR="00A06BC6">
        <w:t>10 oktober</w:t>
      </w:r>
      <w:r>
        <w:t xml:space="preserve"> bericht of uw bijdrage is geaccepteerd. </w:t>
      </w:r>
    </w:p>
    <w:p w14:paraId="0CAD0AFF" w14:textId="77777777" w:rsidR="00773B0E" w:rsidRDefault="00773B0E" w:rsidP="00A14C9B"/>
    <w:p w14:paraId="3000D68D" w14:textId="77777777" w:rsidR="00F243F6" w:rsidRDefault="00F243F6" w:rsidP="00A14C9B"/>
    <w:p w14:paraId="23DD8CF9" w14:textId="77777777" w:rsidR="00566F5E" w:rsidRDefault="00566F5E" w:rsidP="00566F5E">
      <w:pPr>
        <w:rPr>
          <w:b/>
        </w:rPr>
      </w:pPr>
      <w:r>
        <w:rPr>
          <w:b/>
        </w:rPr>
        <w:t>Bundel met bijdragen</w:t>
      </w:r>
    </w:p>
    <w:p w14:paraId="0D3B3749" w14:textId="314A6BF5" w:rsidR="00463068" w:rsidRPr="00773B0E" w:rsidRDefault="00463068" w:rsidP="00463068">
      <w:r>
        <w:t>Indieners van geaccepteerde bi</w:t>
      </w:r>
      <w:r w:rsidR="00DC4517">
        <w:t>jdragen ontvangen na 10</w:t>
      </w:r>
      <w:r w:rsidR="00A06BC6">
        <w:t xml:space="preserve"> oktober 2019</w:t>
      </w:r>
      <w:r>
        <w:t xml:space="preserve"> van ons een verzoek een uitgebreidere tekst (maximaal 1000 woorden) te schrijven voor de conferentiebundel. In dat verzoek zullen we nadere specificaties geven voor de bundel</w:t>
      </w:r>
      <w:r w:rsidR="00DC4517">
        <w:t>tekst, die vóór 1</w:t>
      </w:r>
      <w:r w:rsidR="00A06BC6">
        <w:t xml:space="preserve"> </w:t>
      </w:r>
      <w:r w:rsidR="00DC4517">
        <w:t>n</w:t>
      </w:r>
      <w:r w:rsidR="00A06BC6">
        <w:t>ovember 2019</w:t>
      </w:r>
      <w:r>
        <w:t xml:space="preserve"> ingestuurd moet zijn. </w:t>
      </w:r>
    </w:p>
    <w:p w14:paraId="78FB0867" w14:textId="64C2F93A" w:rsidR="00A14C9B" w:rsidRDefault="00A14C9B" w:rsidP="00A14C9B"/>
    <w:p w14:paraId="2E617E11" w14:textId="77777777" w:rsidR="00113898" w:rsidRDefault="002368C5" w:rsidP="002B12FF">
      <w:pPr>
        <w:rPr>
          <w:rFonts w:asciiTheme="minorHAnsi" w:hAnsiTheme="minorHAnsi" w:cstheme="minorHAnsi"/>
          <w:b/>
          <w:szCs w:val="22"/>
        </w:rPr>
      </w:pPr>
      <w:r>
        <w:rPr>
          <w:b/>
        </w:rPr>
        <w:br w:type="page"/>
      </w:r>
      <w:r w:rsidR="00B25B0D">
        <w:rPr>
          <w:rFonts w:asciiTheme="minorHAnsi" w:hAnsiTheme="minorHAnsi" w:cstheme="minorHAnsi"/>
          <w:b/>
          <w:szCs w:val="22"/>
        </w:rPr>
        <w:lastRenderedPageBreak/>
        <w:t xml:space="preserve">Format </w:t>
      </w:r>
      <w:r w:rsidR="00EB428B">
        <w:rPr>
          <w:rFonts w:asciiTheme="minorHAnsi" w:hAnsiTheme="minorHAnsi" w:cstheme="minorHAnsi"/>
          <w:b/>
          <w:szCs w:val="22"/>
        </w:rPr>
        <w:t>indienen voorstel</w:t>
      </w:r>
      <w:r w:rsidR="00C6591F">
        <w:rPr>
          <w:rFonts w:asciiTheme="minorHAnsi" w:hAnsiTheme="minorHAnsi" w:cstheme="minorHAnsi"/>
          <w:b/>
          <w:szCs w:val="22"/>
        </w:rPr>
        <w:t xml:space="preserve"> </w:t>
      </w:r>
    </w:p>
    <w:p w14:paraId="225C85B3" w14:textId="77777777" w:rsidR="00DC4517" w:rsidRDefault="00C6591F" w:rsidP="002B12FF">
      <w:pPr>
        <w:rPr>
          <w:rFonts w:asciiTheme="minorHAnsi" w:hAnsiTheme="minorHAnsi" w:cstheme="minorHAnsi"/>
          <w:b/>
          <w:szCs w:val="22"/>
        </w:rPr>
      </w:pPr>
      <w:r>
        <w:rPr>
          <w:rFonts w:asciiTheme="minorHAnsi" w:hAnsiTheme="minorHAnsi" w:cstheme="minorHAnsi"/>
          <w:b/>
          <w:szCs w:val="22"/>
        </w:rPr>
        <w:t xml:space="preserve">Landelijke werkconferentie </w:t>
      </w:r>
    </w:p>
    <w:p w14:paraId="6A0CCE59" w14:textId="12B8CD63" w:rsidR="00113898" w:rsidRPr="00DC4517" w:rsidRDefault="00DC4517" w:rsidP="002B12FF">
      <w:pPr>
        <w:rPr>
          <w:rFonts w:asciiTheme="minorHAnsi" w:hAnsiTheme="minorHAnsi" w:cstheme="minorHAnsi"/>
          <w:b/>
          <w:szCs w:val="22"/>
        </w:rPr>
      </w:pPr>
      <w:r>
        <w:rPr>
          <w:rFonts w:asciiTheme="minorHAnsi" w:hAnsiTheme="minorHAnsi" w:cstheme="minorHAnsi"/>
          <w:b/>
          <w:szCs w:val="22"/>
        </w:rPr>
        <w:t>Vakonderwijs en geletterdheid</w:t>
      </w:r>
      <w:r w:rsidR="00C6591F">
        <w:rPr>
          <w:rFonts w:asciiTheme="minorHAnsi" w:hAnsiTheme="minorHAnsi" w:cstheme="minorHAnsi"/>
          <w:b/>
          <w:i/>
          <w:szCs w:val="22"/>
        </w:rPr>
        <w:t xml:space="preserve"> </w:t>
      </w:r>
    </w:p>
    <w:p w14:paraId="752E14F0" w14:textId="3DBE717F" w:rsidR="002368C5" w:rsidRDefault="00DC4517" w:rsidP="00F243F6">
      <w:pPr>
        <w:rPr>
          <w:rFonts w:asciiTheme="minorHAnsi" w:hAnsiTheme="minorHAnsi" w:cstheme="minorHAnsi"/>
          <w:b/>
          <w:i/>
          <w:szCs w:val="22"/>
        </w:rPr>
      </w:pPr>
      <w:r>
        <w:rPr>
          <w:rFonts w:asciiTheme="minorHAnsi" w:hAnsiTheme="minorHAnsi" w:cstheme="minorHAnsi"/>
          <w:b/>
          <w:i/>
          <w:szCs w:val="22"/>
        </w:rPr>
        <w:t>06-12-2019</w:t>
      </w:r>
    </w:p>
    <w:p w14:paraId="774F2B69" w14:textId="77777777" w:rsidR="00113898" w:rsidRDefault="00113898" w:rsidP="00F243F6">
      <w:pPr>
        <w:rPr>
          <w:rFonts w:asciiTheme="minorHAnsi" w:hAnsiTheme="minorHAnsi" w:cstheme="minorHAnsi"/>
          <w:b/>
          <w:szCs w:val="22"/>
        </w:rPr>
      </w:pPr>
    </w:p>
    <w:p w14:paraId="20A65401" w14:textId="77777777" w:rsidR="00113898" w:rsidRPr="00EB50BF" w:rsidRDefault="00113898" w:rsidP="00F243F6">
      <w:pPr>
        <w:rPr>
          <w:rFonts w:asciiTheme="minorHAnsi" w:hAnsiTheme="minorHAnsi" w:cstheme="minorHAnsi"/>
          <w:b/>
          <w:szCs w:val="22"/>
        </w:rPr>
      </w:pPr>
    </w:p>
    <w:tbl>
      <w:tblPr>
        <w:tblStyle w:val="Tabelraster"/>
        <w:tblW w:w="0" w:type="auto"/>
        <w:tblLook w:val="04A0" w:firstRow="1" w:lastRow="0" w:firstColumn="1" w:lastColumn="0" w:noHBand="0" w:noVBand="1"/>
      </w:tblPr>
      <w:tblGrid>
        <w:gridCol w:w="8780"/>
      </w:tblGrid>
      <w:tr w:rsidR="002368C5" w14:paraId="538D7146" w14:textId="77777777" w:rsidTr="00AA428C">
        <w:tc>
          <w:tcPr>
            <w:tcW w:w="8780" w:type="dxa"/>
          </w:tcPr>
          <w:p w14:paraId="1647316B" w14:textId="7B63A63E" w:rsidR="003C302D" w:rsidRPr="003C302D" w:rsidRDefault="003C302D" w:rsidP="003A110A">
            <w:pPr>
              <w:tabs>
                <w:tab w:val="left" w:pos="3969"/>
              </w:tabs>
              <w:spacing w:after="0" w:line="300" w:lineRule="atLeast"/>
              <w:rPr>
                <w:rFonts w:asciiTheme="minorHAnsi" w:hAnsiTheme="minorHAnsi" w:cstheme="minorHAnsi"/>
                <w:b/>
                <w:i/>
                <w:sz w:val="22"/>
                <w:szCs w:val="22"/>
              </w:rPr>
            </w:pPr>
            <w:r>
              <w:rPr>
                <w:rFonts w:asciiTheme="minorHAnsi" w:hAnsiTheme="minorHAnsi" w:cstheme="minorHAnsi"/>
                <w:b/>
                <w:i/>
                <w:sz w:val="22"/>
                <w:szCs w:val="22"/>
              </w:rPr>
              <w:t>Gegevens</w:t>
            </w:r>
          </w:p>
          <w:p w14:paraId="03E640DD" w14:textId="1C2EC4B5" w:rsidR="002368C5" w:rsidRDefault="003C302D" w:rsidP="003A110A">
            <w:pPr>
              <w:tabs>
                <w:tab w:val="left" w:pos="3969"/>
              </w:tabs>
              <w:spacing w:after="0" w:line="300" w:lineRule="atLeast"/>
              <w:rPr>
                <w:rFonts w:asciiTheme="minorHAnsi" w:hAnsiTheme="minorHAnsi" w:cstheme="minorHAnsi"/>
                <w:b/>
                <w:sz w:val="22"/>
                <w:szCs w:val="22"/>
              </w:rPr>
            </w:pPr>
            <w:r>
              <w:rPr>
                <w:rFonts w:asciiTheme="minorHAnsi" w:hAnsiTheme="minorHAnsi" w:cstheme="minorHAnsi"/>
                <w:b/>
                <w:sz w:val="22"/>
                <w:szCs w:val="22"/>
              </w:rPr>
              <w:t>Voornaam en achtern</w:t>
            </w:r>
            <w:r w:rsidR="002368C5">
              <w:rPr>
                <w:rFonts w:asciiTheme="minorHAnsi" w:hAnsiTheme="minorHAnsi" w:cstheme="minorHAnsi"/>
                <w:b/>
                <w:sz w:val="22"/>
                <w:szCs w:val="22"/>
              </w:rPr>
              <w:t>aam:</w:t>
            </w:r>
          </w:p>
          <w:p w14:paraId="3353138F" w14:textId="493D25CD" w:rsidR="00B25B0D" w:rsidRPr="003C302D" w:rsidRDefault="00B25B0D" w:rsidP="003A110A">
            <w:pPr>
              <w:tabs>
                <w:tab w:val="left" w:pos="3969"/>
              </w:tabs>
              <w:spacing w:after="0" w:line="300" w:lineRule="atLeast"/>
              <w:rPr>
                <w:rFonts w:asciiTheme="minorHAnsi" w:hAnsiTheme="minorHAnsi" w:cstheme="minorHAnsi"/>
                <w:b/>
                <w:sz w:val="22"/>
                <w:szCs w:val="22"/>
              </w:rPr>
            </w:pPr>
            <w:r>
              <w:rPr>
                <w:rFonts w:asciiTheme="minorHAnsi" w:hAnsiTheme="minorHAnsi" w:cstheme="minorHAnsi"/>
                <w:b/>
                <w:sz w:val="22"/>
                <w:szCs w:val="22"/>
              </w:rPr>
              <w:t>School/</w:t>
            </w:r>
            <w:r w:rsidRPr="003C302D">
              <w:rPr>
                <w:rFonts w:asciiTheme="minorHAnsi" w:hAnsiTheme="minorHAnsi" w:cstheme="minorHAnsi"/>
                <w:b/>
                <w:sz w:val="22"/>
                <w:szCs w:val="22"/>
              </w:rPr>
              <w:t>organisatie/instelling</w:t>
            </w:r>
            <w:r w:rsidR="003C302D" w:rsidRPr="003C302D">
              <w:rPr>
                <w:rFonts w:asciiTheme="minorHAnsi" w:hAnsiTheme="minorHAnsi" w:cstheme="minorHAnsi"/>
                <w:b/>
                <w:sz w:val="22"/>
                <w:szCs w:val="22"/>
              </w:rPr>
              <w:t>:</w:t>
            </w:r>
          </w:p>
          <w:p w14:paraId="31538C97" w14:textId="77777777" w:rsidR="003C302D" w:rsidRPr="003C302D" w:rsidRDefault="003C302D" w:rsidP="003A110A">
            <w:pPr>
              <w:tabs>
                <w:tab w:val="left" w:pos="3969"/>
              </w:tabs>
              <w:spacing w:after="0" w:line="300" w:lineRule="atLeast"/>
              <w:rPr>
                <w:rFonts w:asciiTheme="minorHAnsi" w:hAnsiTheme="minorHAnsi" w:cstheme="minorHAnsi"/>
                <w:b/>
                <w:sz w:val="22"/>
                <w:szCs w:val="22"/>
              </w:rPr>
            </w:pPr>
            <w:r w:rsidRPr="003C302D">
              <w:rPr>
                <w:rFonts w:asciiTheme="minorHAnsi" w:hAnsiTheme="minorHAnsi" w:cstheme="minorHAnsi"/>
                <w:b/>
                <w:sz w:val="22"/>
                <w:szCs w:val="22"/>
              </w:rPr>
              <w:t>Adres + postcode + plaats:</w:t>
            </w:r>
          </w:p>
          <w:p w14:paraId="15223469" w14:textId="6D454A7B" w:rsidR="002368C5" w:rsidRPr="003C302D" w:rsidRDefault="002368C5" w:rsidP="003A110A">
            <w:pPr>
              <w:tabs>
                <w:tab w:val="left" w:pos="3969"/>
              </w:tabs>
              <w:spacing w:after="0" w:line="300" w:lineRule="atLeast"/>
              <w:rPr>
                <w:rFonts w:asciiTheme="minorHAnsi" w:hAnsiTheme="minorHAnsi" w:cs="Arial"/>
                <w:b/>
                <w:sz w:val="22"/>
                <w:szCs w:val="22"/>
              </w:rPr>
            </w:pPr>
            <w:r w:rsidRPr="003C302D">
              <w:rPr>
                <w:rFonts w:asciiTheme="minorHAnsi" w:hAnsiTheme="minorHAnsi" w:cstheme="minorHAnsi"/>
                <w:b/>
                <w:sz w:val="22"/>
                <w:szCs w:val="22"/>
              </w:rPr>
              <w:t>E-</w:t>
            </w:r>
            <w:r w:rsidRPr="003C302D">
              <w:rPr>
                <w:rFonts w:asciiTheme="minorHAnsi" w:hAnsiTheme="minorHAnsi" w:cs="Arial"/>
                <w:b/>
                <w:sz w:val="22"/>
                <w:szCs w:val="22"/>
              </w:rPr>
              <w:t xml:space="preserve">mail: </w:t>
            </w:r>
          </w:p>
          <w:p w14:paraId="2F78AF3A" w14:textId="77777777" w:rsidR="002368C5" w:rsidRPr="003C302D" w:rsidRDefault="002368C5" w:rsidP="003A110A">
            <w:pPr>
              <w:tabs>
                <w:tab w:val="left" w:pos="3969"/>
              </w:tabs>
              <w:spacing w:after="0" w:line="300" w:lineRule="atLeast"/>
              <w:rPr>
                <w:rFonts w:asciiTheme="minorHAnsi" w:hAnsiTheme="minorHAnsi" w:cs="Arial"/>
                <w:b/>
                <w:sz w:val="22"/>
                <w:szCs w:val="22"/>
              </w:rPr>
            </w:pPr>
            <w:r w:rsidRPr="003C302D">
              <w:rPr>
                <w:rFonts w:asciiTheme="minorHAnsi" w:hAnsiTheme="minorHAnsi" w:cs="Arial"/>
                <w:b/>
                <w:sz w:val="22"/>
                <w:szCs w:val="22"/>
              </w:rPr>
              <w:t>Telefoon:</w:t>
            </w:r>
          </w:p>
          <w:p w14:paraId="7AA2636B" w14:textId="77777777" w:rsidR="003C302D" w:rsidRPr="003C302D" w:rsidRDefault="003C302D" w:rsidP="003A110A">
            <w:pPr>
              <w:spacing w:after="0" w:line="300" w:lineRule="atLeast"/>
              <w:rPr>
                <w:rFonts w:asciiTheme="minorHAnsi" w:hAnsiTheme="minorHAnsi" w:cs="Arial"/>
                <w:sz w:val="22"/>
              </w:rPr>
            </w:pPr>
          </w:p>
          <w:p w14:paraId="5764CBE5" w14:textId="77777777" w:rsidR="003C302D" w:rsidRPr="003C302D" w:rsidRDefault="003C302D" w:rsidP="003A110A">
            <w:pPr>
              <w:spacing w:after="0" w:line="300" w:lineRule="atLeast"/>
              <w:rPr>
                <w:rFonts w:asciiTheme="minorHAnsi" w:hAnsiTheme="minorHAnsi" w:cs="Arial"/>
                <w:i/>
                <w:sz w:val="22"/>
              </w:rPr>
            </w:pPr>
            <w:r w:rsidRPr="003C302D">
              <w:rPr>
                <w:rFonts w:asciiTheme="minorHAnsi" w:hAnsiTheme="minorHAnsi" w:cs="Arial"/>
                <w:i/>
                <w:sz w:val="22"/>
              </w:rPr>
              <w:t>Eventuele medepresentator</w:t>
            </w:r>
          </w:p>
          <w:p w14:paraId="57B18E35" w14:textId="77777777" w:rsidR="003C302D" w:rsidRPr="003C302D" w:rsidRDefault="003C302D" w:rsidP="003A110A">
            <w:pPr>
              <w:tabs>
                <w:tab w:val="left" w:pos="3969"/>
              </w:tabs>
              <w:spacing w:after="0" w:line="300" w:lineRule="atLeast"/>
              <w:rPr>
                <w:rFonts w:asciiTheme="minorHAnsi" w:hAnsiTheme="minorHAnsi" w:cstheme="minorHAnsi"/>
                <w:b/>
                <w:sz w:val="22"/>
                <w:szCs w:val="22"/>
              </w:rPr>
            </w:pPr>
            <w:r w:rsidRPr="003C302D">
              <w:rPr>
                <w:rFonts w:asciiTheme="minorHAnsi" w:hAnsiTheme="minorHAnsi" w:cs="Arial"/>
                <w:b/>
                <w:sz w:val="22"/>
                <w:szCs w:val="22"/>
              </w:rPr>
              <w:t>Voornaam</w:t>
            </w:r>
            <w:r w:rsidRPr="003C302D">
              <w:rPr>
                <w:rFonts w:asciiTheme="minorHAnsi" w:hAnsiTheme="minorHAnsi" w:cstheme="minorHAnsi"/>
                <w:b/>
                <w:sz w:val="22"/>
                <w:szCs w:val="22"/>
              </w:rPr>
              <w:t xml:space="preserve"> en achternaam:</w:t>
            </w:r>
          </w:p>
          <w:p w14:paraId="51A95FD2" w14:textId="77777777" w:rsidR="003C302D" w:rsidRDefault="003C302D" w:rsidP="003A110A">
            <w:pPr>
              <w:tabs>
                <w:tab w:val="left" w:pos="3969"/>
              </w:tabs>
              <w:spacing w:after="0" w:line="300" w:lineRule="atLeast"/>
              <w:rPr>
                <w:rFonts w:asciiTheme="minorHAnsi" w:hAnsiTheme="minorHAnsi" w:cstheme="minorHAnsi"/>
                <w:b/>
                <w:sz w:val="22"/>
                <w:szCs w:val="22"/>
              </w:rPr>
            </w:pPr>
            <w:r w:rsidRPr="003C302D">
              <w:rPr>
                <w:rFonts w:asciiTheme="minorHAnsi" w:hAnsiTheme="minorHAnsi" w:cstheme="minorHAnsi"/>
                <w:b/>
                <w:sz w:val="22"/>
                <w:szCs w:val="22"/>
              </w:rPr>
              <w:t>School/organis</w:t>
            </w:r>
            <w:r>
              <w:rPr>
                <w:rFonts w:asciiTheme="minorHAnsi" w:hAnsiTheme="minorHAnsi" w:cstheme="minorHAnsi"/>
                <w:b/>
                <w:sz w:val="22"/>
                <w:szCs w:val="22"/>
              </w:rPr>
              <w:t>atie/instelling:</w:t>
            </w:r>
          </w:p>
          <w:p w14:paraId="69CDC996" w14:textId="77777777" w:rsidR="003C302D" w:rsidRDefault="003C302D" w:rsidP="003A110A">
            <w:pPr>
              <w:tabs>
                <w:tab w:val="left" w:pos="3969"/>
              </w:tabs>
              <w:spacing w:after="0" w:line="300" w:lineRule="atLeast"/>
              <w:rPr>
                <w:rFonts w:asciiTheme="minorHAnsi" w:hAnsiTheme="minorHAnsi" w:cstheme="minorHAnsi"/>
                <w:b/>
                <w:sz w:val="22"/>
                <w:szCs w:val="22"/>
              </w:rPr>
            </w:pPr>
            <w:r>
              <w:rPr>
                <w:rFonts w:asciiTheme="minorHAnsi" w:hAnsiTheme="minorHAnsi" w:cstheme="minorHAnsi"/>
                <w:b/>
                <w:sz w:val="22"/>
                <w:szCs w:val="22"/>
              </w:rPr>
              <w:t>Adres + postcode + plaats:</w:t>
            </w:r>
          </w:p>
          <w:p w14:paraId="16BB7894" w14:textId="77777777" w:rsidR="003C302D" w:rsidRDefault="003C302D" w:rsidP="003A110A">
            <w:pPr>
              <w:tabs>
                <w:tab w:val="left" w:pos="3969"/>
              </w:tabs>
              <w:spacing w:after="0" w:line="300" w:lineRule="atLeast"/>
              <w:rPr>
                <w:rFonts w:asciiTheme="minorHAnsi" w:hAnsiTheme="minorHAnsi" w:cstheme="minorHAnsi"/>
                <w:b/>
                <w:sz w:val="22"/>
                <w:szCs w:val="22"/>
              </w:rPr>
            </w:pPr>
            <w:r>
              <w:rPr>
                <w:rFonts w:asciiTheme="minorHAnsi" w:hAnsiTheme="minorHAnsi" w:cstheme="minorHAnsi"/>
                <w:b/>
                <w:sz w:val="22"/>
                <w:szCs w:val="22"/>
              </w:rPr>
              <w:t xml:space="preserve">E-mail: </w:t>
            </w:r>
          </w:p>
          <w:p w14:paraId="2B33A788" w14:textId="77777777" w:rsidR="003C302D" w:rsidRDefault="003C302D" w:rsidP="003A110A">
            <w:pPr>
              <w:tabs>
                <w:tab w:val="left" w:pos="3969"/>
              </w:tabs>
              <w:spacing w:after="0" w:line="300" w:lineRule="atLeast"/>
              <w:rPr>
                <w:rFonts w:asciiTheme="minorHAnsi" w:hAnsiTheme="minorHAnsi" w:cstheme="minorHAnsi"/>
                <w:b/>
                <w:sz w:val="22"/>
                <w:szCs w:val="22"/>
              </w:rPr>
            </w:pPr>
            <w:r>
              <w:rPr>
                <w:rFonts w:asciiTheme="minorHAnsi" w:hAnsiTheme="minorHAnsi" w:cstheme="minorHAnsi"/>
                <w:b/>
                <w:sz w:val="22"/>
                <w:szCs w:val="22"/>
              </w:rPr>
              <w:t>Telefoon:</w:t>
            </w:r>
          </w:p>
          <w:p w14:paraId="5C41635B" w14:textId="2958410A" w:rsidR="00F243F6" w:rsidRDefault="00F243F6" w:rsidP="003A110A">
            <w:pPr>
              <w:tabs>
                <w:tab w:val="left" w:pos="3969"/>
              </w:tabs>
              <w:spacing w:after="0" w:line="300" w:lineRule="atLeast"/>
              <w:rPr>
                <w:rFonts w:asciiTheme="minorHAnsi" w:hAnsiTheme="minorHAnsi" w:cstheme="minorHAnsi"/>
                <w:b/>
                <w:sz w:val="22"/>
                <w:szCs w:val="22"/>
              </w:rPr>
            </w:pPr>
          </w:p>
        </w:tc>
      </w:tr>
      <w:tr w:rsidR="00EB428B" w14:paraId="3636760F" w14:textId="77777777" w:rsidTr="00EB428B">
        <w:trPr>
          <w:trHeight w:val="685"/>
        </w:trPr>
        <w:tc>
          <w:tcPr>
            <w:tcW w:w="8780" w:type="dxa"/>
          </w:tcPr>
          <w:p w14:paraId="24B105C1" w14:textId="38CAF262" w:rsidR="00EB428B" w:rsidRPr="00EB428B" w:rsidRDefault="00EB428B" w:rsidP="00BC28FE">
            <w:pPr>
              <w:tabs>
                <w:tab w:val="left" w:pos="3573"/>
              </w:tabs>
              <w:spacing w:after="0" w:line="300" w:lineRule="atLeast"/>
              <w:rPr>
                <w:rFonts w:asciiTheme="minorHAnsi" w:hAnsiTheme="minorHAnsi" w:cstheme="minorHAnsi"/>
                <w:sz w:val="22"/>
                <w:szCs w:val="22"/>
              </w:rPr>
            </w:pPr>
            <w:r>
              <w:rPr>
                <w:rFonts w:asciiTheme="minorHAnsi" w:hAnsiTheme="minorHAnsi" w:cstheme="minorHAnsi"/>
                <w:b/>
                <w:sz w:val="22"/>
                <w:szCs w:val="22"/>
              </w:rPr>
              <w:t>Type bijdrage:</w:t>
            </w:r>
            <w:r>
              <w:rPr>
                <w:rFonts w:asciiTheme="minorHAnsi" w:hAnsiTheme="minorHAnsi" w:cstheme="minorHAnsi"/>
                <w:b/>
                <w:sz w:val="22"/>
                <w:szCs w:val="22"/>
              </w:rPr>
              <w:br/>
            </w:r>
            <w:r w:rsidR="00BC28FE">
              <w:rPr>
                <w:rFonts w:asciiTheme="minorHAnsi" w:hAnsiTheme="minorHAnsi" w:cstheme="minorHAnsi"/>
                <w:sz w:val="22"/>
                <w:szCs w:val="22"/>
              </w:rPr>
              <w:t xml:space="preserve">0 goede praktijk        </w:t>
            </w:r>
            <w:r>
              <w:rPr>
                <w:rFonts w:asciiTheme="minorHAnsi" w:hAnsiTheme="minorHAnsi" w:cstheme="minorHAnsi"/>
                <w:sz w:val="22"/>
                <w:szCs w:val="22"/>
              </w:rPr>
              <w:t>0 workshop</w:t>
            </w:r>
            <w:r w:rsidR="00C90001">
              <w:rPr>
                <w:rFonts w:asciiTheme="minorHAnsi" w:hAnsiTheme="minorHAnsi" w:cstheme="minorHAnsi"/>
                <w:sz w:val="22"/>
                <w:szCs w:val="22"/>
              </w:rPr>
              <w:t xml:space="preserve"> </w:t>
            </w:r>
            <w:r w:rsidR="00BC28FE">
              <w:rPr>
                <w:rFonts w:asciiTheme="minorHAnsi" w:hAnsiTheme="minorHAnsi" w:cstheme="minorHAnsi"/>
                <w:sz w:val="22"/>
                <w:szCs w:val="22"/>
              </w:rPr>
              <w:t xml:space="preserve">  </w:t>
            </w:r>
            <w:r w:rsidR="00BC28FE">
              <w:rPr>
                <w:rFonts w:asciiTheme="minorHAnsi" w:hAnsiTheme="minorHAnsi" w:cstheme="minorHAnsi"/>
                <w:sz w:val="22"/>
                <w:szCs w:val="22"/>
              </w:rPr>
              <w:tab/>
              <w:t>0 r</w:t>
            </w:r>
            <w:r>
              <w:rPr>
                <w:rFonts w:asciiTheme="minorHAnsi" w:hAnsiTheme="minorHAnsi" w:cstheme="minorHAnsi"/>
                <w:sz w:val="22"/>
                <w:szCs w:val="22"/>
              </w:rPr>
              <w:t>ondetafelsessie</w:t>
            </w:r>
            <w:r w:rsidR="00BC28FE">
              <w:rPr>
                <w:rFonts w:asciiTheme="minorHAnsi" w:hAnsiTheme="minorHAnsi" w:cstheme="minorHAnsi"/>
                <w:sz w:val="22"/>
                <w:szCs w:val="22"/>
              </w:rPr>
              <w:tab/>
              <w:t>0 onderzoek in de klas</w:t>
            </w:r>
          </w:p>
        </w:tc>
      </w:tr>
      <w:tr w:rsidR="002368C5" w14:paraId="2381E799" w14:textId="77777777" w:rsidTr="00EB428B">
        <w:trPr>
          <w:trHeight w:val="803"/>
        </w:trPr>
        <w:tc>
          <w:tcPr>
            <w:tcW w:w="8780" w:type="dxa"/>
          </w:tcPr>
          <w:p w14:paraId="740E94B4" w14:textId="7D90A9A0" w:rsidR="002368C5" w:rsidRDefault="00480B69" w:rsidP="003A110A">
            <w:pPr>
              <w:tabs>
                <w:tab w:val="left" w:pos="3969"/>
              </w:tabs>
              <w:spacing w:after="0" w:line="300" w:lineRule="atLeast"/>
              <w:rPr>
                <w:rFonts w:asciiTheme="minorHAnsi" w:hAnsiTheme="minorHAnsi" w:cstheme="minorHAnsi"/>
                <w:b/>
                <w:sz w:val="22"/>
                <w:szCs w:val="22"/>
              </w:rPr>
            </w:pPr>
            <w:r>
              <w:rPr>
                <w:rFonts w:asciiTheme="minorHAnsi" w:hAnsiTheme="minorHAnsi" w:cstheme="minorHAnsi"/>
                <w:b/>
                <w:sz w:val="22"/>
                <w:szCs w:val="22"/>
              </w:rPr>
              <w:t>Onderwijssector (</w:t>
            </w:r>
            <w:r w:rsidR="002368C5" w:rsidRPr="00B25B0D">
              <w:rPr>
                <w:rFonts w:asciiTheme="minorHAnsi" w:hAnsiTheme="minorHAnsi" w:cstheme="minorHAnsi"/>
                <w:sz w:val="22"/>
                <w:szCs w:val="22"/>
              </w:rPr>
              <w:t xml:space="preserve">bijv. </w:t>
            </w:r>
            <w:r w:rsidR="00B25B0D" w:rsidRPr="00B25B0D">
              <w:rPr>
                <w:rFonts w:asciiTheme="minorHAnsi" w:hAnsiTheme="minorHAnsi" w:cstheme="minorHAnsi"/>
                <w:sz w:val="22"/>
                <w:szCs w:val="22"/>
              </w:rPr>
              <w:t>docenten primair onderwijs, voortgezet onderwijs, (middelbaar)beroepsonderwijs, lerarenopleiders</w:t>
            </w:r>
            <w:r w:rsidR="002368C5" w:rsidRPr="00B25B0D">
              <w:rPr>
                <w:rFonts w:asciiTheme="minorHAnsi" w:hAnsiTheme="minorHAnsi" w:cstheme="minorHAnsi"/>
                <w:sz w:val="22"/>
                <w:szCs w:val="22"/>
              </w:rPr>
              <w:t>, …)</w:t>
            </w:r>
          </w:p>
          <w:p w14:paraId="34D9D30A" w14:textId="77777777" w:rsidR="002368C5" w:rsidRDefault="002368C5" w:rsidP="003A110A">
            <w:pPr>
              <w:tabs>
                <w:tab w:val="left" w:pos="3969"/>
              </w:tabs>
              <w:spacing w:after="0" w:line="300" w:lineRule="atLeast"/>
              <w:rPr>
                <w:rFonts w:asciiTheme="minorHAnsi" w:hAnsiTheme="minorHAnsi" w:cstheme="minorHAnsi"/>
                <w:b/>
                <w:sz w:val="22"/>
                <w:szCs w:val="22"/>
              </w:rPr>
            </w:pPr>
          </w:p>
        </w:tc>
      </w:tr>
      <w:tr w:rsidR="00895517" w14:paraId="4048BD59" w14:textId="77777777" w:rsidTr="00AA428C">
        <w:tc>
          <w:tcPr>
            <w:tcW w:w="8780" w:type="dxa"/>
          </w:tcPr>
          <w:p w14:paraId="65672023" w14:textId="11C8D884" w:rsidR="00895517" w:rsidRPr="00A64D4E" w:rsidRDefault="00895517" w:rsidP="00895517">
            <w:pPr>
              <w:tabs>
                <w:tab w:val="left" w:pos="3969"/>
              </w:tabs>
              <w:spacing w:line="300" w:lineRule="atLeast"/>
              <w:rPr>
                <w:rFonts w:asciiTheme="minorHAnsi" w:hAnsiTheme="minorHAnsi" w:cstheme="minorHAnsi"/>
                <w:sz w:val="22"/>
                <w:szCs w:val="22"/>
              </w:rPr>
            </w:pPr>
            <w:r>
              <w:rPr>
                <w:rFonts w:asciiTheme="minorHAnsi" w:hAnsiTheme="minorHAnsi" w:cstheme="minorHAnsi"/>
                <w:b/>
                <w:sz w:val="22"/>
                <w:szCs w:val="22"/>
              </w:rPr>
              <w:t xml:space="preserve">Titel van </w:t>
            </w:r>
            <w:r w:rsidR="00EB428B">
              <w:rPr>
                <w:rFonts w:asciiTheme="minorHAnsi" w:hAnsiTheme="minorHAnsi" w:cstheme="minorHAnsi"/>
                <w:b/>
                <w:sz w:val="22"/>
                <w:szCs w:val="22"/>
              </w:rPr>
              <w:t>de bijdrage</w:t>
            </w:r>
            <w:r>
              <w:rPr>
                <w:rFonts w:asciiTheme="minorHAnsi" w:hAnsiTheme="minorHAnsi" w:cstheme="minorHAnsi"/>
                <w:b/>
                <w:sz w:val="22"/>
                <w:szCs w:val="22"/>
              </w:rPr>
              <w:t>:</w:t>
            </w:r>
            <w:r w:rsidR="00C5747E">
              <w:rPr>
                <w:rFonts w:asciiTheme="minorHAnsi" w:hAnsiTheme="minorHAnsi" w:cstheme="minorHAnsi"/>
                <w:sz w:val="22"/>
                <w:szCs w:val="22"/>
              </w:rPr>
              <w:br/>
            </w:r>
          </w:p>
        </w:tc>
      </w:tr>
      <w:tr w:rsidR="002368C5" w14:paraId="52DC6051" w14:textId="77777777" w:rsidTr="00AA428C">
        <w:tc>
          <w:tcPr>
            <w:tcW w:w="8780" w:type="dxa"/>
          </w:tcPr>
          <w:p w14:paraId="36372FA0" w14:textId="3FD00FDB" w:rsidR="00895517" w:rsidRDefault="00895517" w:rsidP="00895517">
            <w:pPr>
              <w:rPr>
                <w:rFonts w:asciiTheme="minorHAnsi" w:hAnsiTheme="minorHAnsi" w:cstheme="minorHAnsi"/>
                <w:sz w:val="22"/>
                <w:szCs w:val="22"/>
              </w:rPr>
            </w:pPr>
            <w:r>
              <w:rPr>
                <w:rFonts w:asciiTheme="minorHAnsi" w:hAnsiTheme="minorHAnsi" w:cstheme="minorHAnsi"/>
                <w:b/>
                <w:sz w:val="22"/>
                <w:szCs w:val="22"/>
              </w:rPr>
              <w:t xml:space="preserve">Korte inhoud </w:t>
            </w:r>
            <w:r w:rsidRPr="00895517">
              <w:rPr>
                <w:rFonts w:asciiTheme="minorHAnsi" w:hAnsiTheme="minorHAnsi" w:cstheme="minorHAnsi"/>
                <w:sz w:val="22"/>
                <w:szCs w:val="22"/>
              </w:rPr>
              <w:t>(</w:t>
            </w:r>
            <w:r>
              <w:rPr>
                <w:rFonts w:asciiTheme="minorHAnsi" w:hAnsiTheme="minorHAnsi" w:cstheme="minorHAnsi"/>
                <w:sz w:val="22"/>
                <w:szCs w:val="22"/>
              </w:rPr>
              <w:t xml:space="preserve">+/- 25 woorden over de inhoud van de </w:t>
            </w:r>
            <w:r w:rsidR="00EB428B">
              <w:rPr>
                <w:rFonts w:asciiTheme="minorHAnsi" w:hAnsiTheme="minorHAnsi" w:cstheme="minorHAnsi"/>
                <w:sz w:val="22"/>
                <w:szCs w:val="22"/>
              </w:rPr>
              <w:t>bijdrage</w:t>
            </w:r>
            <w:r w:rsidRPr="00895517">
              <w:rPr>
                <w:rFonts w:asciiTheme="minorHAnsi" w:hAnsiTheme="minorHAnsi" w:cstheme="minorHAnsi"/>
                <w:sz w:val="22"/>
                <w:szCs w:val="22"/>
              </w:rPr>
              <w:t>)</w:t>
            </w:r>
            <w:r>
              <w:rPr>
                <w:rFonts w:asciiTheme="minorHAnsi" w:hAnsiTheme="minorHAnsi" w:cstheme="minorHAnsi"/>
                <w:sz w:val="22"/>
                <w:szCs w:val="22"/>
              </w:rPr>
              <w:t>:</w:t>
            </w:r>
          </w:p>
          <w:p w14:paraId="0259944D" w14:textId="77777777" w:rsidR="00337B79" w:rsidRDefault="00337B79" w:rsidP="00895517">
            <w:pPr>
              <w:rPr>
                <w:rFonts w:asciiTheme="minorHAnsi" w:hAnsiTheme="minorHAnsi" w:cstheme="minorHAnsi"/>
                <w:sz w:val="22"/>
                <w:szCs w:val="22"/>
              </w:rPr>
            </w:pPr>
          </w:p>
          <w:p w14:paraId="50EA982A" w14:textId="2C6164CC" w:rsidR="00895517" w:rsidRPr="00895517" w:rsidRDefault="00895517" w:rsidP="00895517">
            <w:pPr>
              <w:tabs>
                <w:tab w:val="left" w:pos="3969"/>
              </w:tabs>
              <w:spacing w:line="300" w:lineRule="atLeast"/>
              <w:rPr>
                <w:rFonts w:asciiTheme="minorHAnsi" w:hAnsiTheme="minorHAnsi" w:cstheme="minorHAnsi"/>
                <w:sz w:val="22"/>
                <w:szCs w:val="22"/>
              </w:rPr>
            </w:pPr>
          </w:p>
        </w:tc>
      </w:tr>
      <w:tr w:rsidR="00A64D4E" w14:paraId="750D428B" w14:textId="77777777" w:rsidTr="00AA428C">
        <w:tc>
          <w:tcPr>
            <w:tcW w:w="8780" w:type="dxa"/>
          </w:tcPr>
          <w:p w14:paraId="014C7FCB" w14:textId="77777777" w:rsidR="00A64D4E" w:rsidRDefault="00A64D4E" w:rsidP="00A64D4E">
            <w:pPr>
              <w:rPr>
                <w:rFonts w:cs="Arial"/>
                <w:sz w:val="22"/>
              </w:rPr>
            </w:pPr>
            <w:r>
              <w:rPr>
                <w:rFonts w:asciiTheme="minorHAnsi" w:hAnsiTheme="minorHAnsi" w:cstheme="minorHAnsi"/>
                <w:b/>
                <w:sz w:val="22"/>
                <w:szCs w:val="22"/>
              </w:rPr>
              <w:t xml:space="preserve">Toelichting </w:t>
            </w:r>
            <w:r>
              <w:rPr>
                <w:rFonts w:asciiTheme="minorHAnsi" w:hAnsiTheme="minorHAnsi" w:cstheme="minorHAnsi"/>
                <w:sz w:val="22"/>
                <w:szCs w:val="22"/>
              </w:rPr>
              <w:t>(max. 100 woorden, samenvatting voor op de website):</w:t>
            </w:r>
            <w:r>
              <w:rPr>
                <w:rFonts w:cs="Arial"/>
                <w:sz w:val="22"/>
              </w:rPr>
              <w:t xml:space="preserve"> </w:t>
            </w:r>
          </w:p>
          <w:p w14:paraId="419AF3A9" w14:textId="77777777" w:rsidR="00337B79" w:rsidRDefault="00337B79" w:rsidP="00A64D4E">
            <w:pPr>
              <w:rPr>
                <w:rFonts w:cs="Arial"/>
                <w:sz w:val="22"/>
              </w:rPr>
            </w:pPr>
          </w:p>
          <w:p w14:paraId="6ECF424B" w14:textId="77777777" w:rsidR="00A64D4E" w:rsidRDefault="00A64D4E" w:rsidP="00A64D4E">
            <w:pPr>
              <w:rPr>
                <w:rFonts w:cs="Arial"/>
                <w:sz w:val="22"/>
              </w:rPr>
            </w:pPr>
          </w:p>
          <w:p w14:paraId="7948B323" w14:textId="77777777" w:rsidR="00A64D4E" w:rsidRDefault="00A64D4E" w:rsidP="00895517">
            <w:pPr>
              <w:rPr>
                <w:rFonts w:asciiTheme="minorHAnsi" w:hAnsiTheme="minorHAnsi" w:cstheme="minorHAnsi"/>
                <w:b/>
                <w:sz w:val="22"/>
                <w:szCs w:val="22"/>
              </w:rPr>
            </w:pPr>
          </w:p>
        </w:tc>
      </w:tr>
    </w:tbl>
    <w:p w14:paraId="049B5410" w14:textId="77777777" w:rsidR="00113898" w:rsidRDefault="00113898" w:rsidP="00566F5E">
      <w:pPr>
        <w:rPr>
          <w:rFonts w:asciiTheme="minorHAnsi" w:hAnsiTheme="minorHAnsi" w:cstheme="minorHAnsi"/>
          <w:b/>
          <w:sz w:val="22"/>
          <w:szCs w:val="22"/>
        </w:rPr>
      </w:pPr>
    </w:p>
    <w:p w14:paraId="61A3773E" w14:textId="074E9913" w:rsidR="00C90001" w:rsidRDefault="002368C5" w:rsidP="00566F5E">
      <w:pPr>
        <w:rPr>
          <w:rFonts w:asciiTheme="minorHAnsi" w:hAnsiTheme="minorHAnsi" w:cstheme="minorHAnsi"/>
          <w:b/>
          <w:szCs w:val="22"/>
        </w:rPr>
      </w:pPr>
      <w:r>
        <w:rPr>
          <w:rFonts w:asciiTheme="minorHAnsi" w:hAnsiTheme="minorHAnsi" w:cstheme="minorHAnsi"/>
          <w:b/>
          <w:sz w:val="22"/>
          <w:szCs w:val="22"/>
        </w:rPr>
        <w:t xml:space="preserve">Stuur dit formulier uiterlijk </w:t>
      </w:r>
      <w:r w:rsidR="00C90001">
        <w:rPr>
          <w:rFonts w:asciiTheme="minorHAnsi" w:hAnsiTheme="minorHAnsi" w:cstheme="minorHAnsi"/>
          <w:b/>
          <w:sz w:val="22"/>
          <w:szCs w:val="22"/>
        </w:rPr>
        <w:t xml:space="preserve">15 </w:t>
      </w:r>
      <w:r w:rsidR="00DC4517">
        <w:rPr>
          <w:rFonts w:asciiTheme="minorHAnsi" w:hAnsiTheme="minorHAnsi" w:cstheme="minorHAnsi"/>
          <w:b/>
          <w:sz w:val="22"/>
          <w:szCs w:val="22"/>
        </w:rPr>
        <w:t>september 2019</w:t>
      </w:r>
      <w:r>
        <w:rPr>
          <w:rFonts w:asciiTheme="minorHAnsi" w:hAnsiTheme="minorHAnsi" w:cstheme="minorHAnsi"/>
          <w:b/>
          <w:sz w:val="22"/>
          <w:szCs w:val="22"/>
        </w:rPr>
        <w:t xml:space="preserve"> naar </w:t>
      </w:r>
      <w:r w:rsidR="00337B79" w:rsidRPr="00337B79">
        <w:rPr>
          <w:rFonts w:asciiTheme="minorHAnsi" w:hAnsiTheme="minorHAnsi" w:cstheme="minorHAnsi"/>
          <w:b/>
          <w:sz w:val="22"/>
          <w:szCs w:val="22"/>
        </w:rPr>
        <w:t>Mireille</w:t>
      </w:r>
      <w:r w:rsidR="00337B79">
        <w:rPr>
          <w:rFonts w:asciiTheme="minorHAnsi" w:hAnsiTheme="minorHAnsi" w:cstheme="minorHAnsi"/>
          <w:b/>
          <w:sz w:val="22"/>
          <w:szCs w:val="22"/>
        </w:rPr>
        <w:t xml:space="preserve"> Kremer (m.kremer@slo.nl)</w:t>
      </w:r>
    </w:p>
    <w:sectPr w:rsidR="00C900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5148B" w14:textId="77777777" w:rsidR="00C12865" w:rsidRDefault="00C12865" w:rsidP="00113898">
      <w:pPr>
        <w:spacing w:line="240" w:lineRule="auto"/>
      </w:pPr>
      <w:r>
        <w:separator/>
      </w:r>
    </w:p>
  </w:endnote>
  <w:endnote w:type="continuationSeparator" w:id="0">
    <w:p w14:paraId="1359598B" w14:textId="77777777" w:rsidR="00C12865" w:rsidRDefault="00C12865" w:rsidP="001138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embedRegular r:id="rId1" w:fontKey="{F6B166AB-6937-42A1-A398-B01EB28E15AC}"/>
    <w:embedBold r:id="rId2" w:fontKey="{DC6FA335-0AE7-4325-BFBF-0CCC8C0C8D7A}"/>
    <w:embedItalic r:id="rId3" w:fontKey="{058C6E7B-511A-42B7-AA72-BCB79729205C}"/>
    <w:embedBoldItalic r:id="rId4" w:fontKey="{0F59AF6D-12AB-4306-9E37-CBDE5856F726}"/>
  </w:font>
  <w:font w:name="Calibri">
    <w:panose1 w:val="020F0502020204030204"/>
    <w:charset w:val="00"/>
    <w:family w:val="swiss"/>
    <w:pitch w:val="variable"/>
    <w:sig w:usb0="E0002AFF" w:usb1="C000247B" w:usb2="00000009" w:usb3="00000000" w:csb0="000001FF" w:csb1="00000000"/>
    <w:embedRegular r:id="rId5" w:fontKey="{BCE8686A-8BE9-4552-B891-C9EEE52A8D58}"/>
    <w:embedBold r:id="rId6" w:fontKey="{127BE6BF-F64B-4EE3-927E-35C68241C5EA}"/>
    <w:embedItalic r:id="rId7" w:fontKey="{6A1500D4-C3D5-435C-9B16-390CF019D779}"/>
    <w:embedBoldItalic r:id="rId8" w:fontKey="{7F45759B-238B-4CD2-920E-79E2AC806A7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D5793" w14:textId="77777777" w:rsidR="00C12865" w:rsidRDefault="00C12865" w:rsidP="00113898">
      <w:pPr>
        <w:spacing w:line="240" w:lineRule="auto"/>
      </w:pPr>
      <w:r>
        <w:separator/>
      </w:r>
    </w:p>
  </w:footnote>
  <w:footnote w:type="continuationSeparator" w:id="0">
    <w:p w14:paraId="32391CE4" w14:textId="77777777" w:rsidR="00C12865" w:rsidRDefault="00C12865" w:rsidP="0011389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795E"/>
    <w:multiLevelType w:val="hybridMultilevel"/>
    <w:tmpl w:val="C22A82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A075D2"/>
    <w:multiLevelType w:val="hybridMultilevel"/>
    <w:tmpl w:val="2B2EF0E8"/>
    <w:lvl w:ilvl="0" w:tplc="E25A4B38">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946727F"/>
    <w:multiLevelType w:val="hybridMultilevel"/>
    <w:tmpl w:val="99CE0180"/>
    <w:lvl w:ilvl="0" w:tplc="67688A24">
      <w:start w:val="1"/>
      <w:numFmt w:val="decimal"/>
      <w:lvlText w:val="%1."/>
      <w:lvlJc w:val="left"/>
      <w:pPr>
        <w:ind w:left="1070" w:hanging="7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B446864"/>
    <w:multiLevelType w:val="hybridMultilevel"/>
    <w:tmpl w:val="337C8050"/>
    <w:lvl w:ilvl="0" w:tplc="313C106A">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6F3CFC"/>
    <w:multiLevelType w:val="hybridMultilevel"/>
    <w:tmpl w:val="052473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D885423"/>
    <w:multiLevelType w:val="hybridMultilevel"/>
    <w:tmpl w:val="2F08CC5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1C2FBD"/>
    <w:multiLevelType w:val="hybridMultilevel"/>
    <w:tmpl w:val="6728F6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84A62E8"/>
    <w:multiLevelType w:val="hybridMultilevel"/>
    <w:tmpl w:val="052473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A3F6BD2"/>
    <w:multiLevelType w:val="hybridMultilevel"/>
    <w:tmpl w:val="321A82F4"/>
    <w:lvl w:ilvl="0" w:tplc="67688A24">
      <w:start w:val="1"/>
      <w:numFmt w:val="decimal"/>
      <w:lvlText w:val="%1."/>
      <w:lvlJc w:val="left"/>
      <w:pPr>
        <w:ind w:left="1070" w:hanging="7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D600427"/>
    <w:multiLevelType w:val="hybridMultilevel"/>
    <w:tmpl w:val="DDDA8F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9C85DA8"/>
    <w:multiLevelType w:val="hybridMultilevel"/>
    <w:tmpl w:val="7E12110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1" w15:restartNumberingAfterBreak="0">
    <w:nsid w:val="453718C3"/>
    <w:multiLevelType w:val="hybridMultilevel"/>
    <w:tmpl w:val="5FFEF224"/>
    <w:lvl w:ilvl="0" w:tplc="33B6347A">
      <w:start w:val="5"/>
      <w:numFmt w:val="bullet"/>
      <w:lvlText w:val="-"/>
      <w:lvlJc w:val="left"/>
      <w:pPr>
        <w:ind w:left="1440" w:hanging="360"/>
      </w:pPr>
      <w:rPr>
        <w:rFonts w:ascii="Calibri" w:eastAsia="Times New Roman" w:hAnsi="Calibri" w:cstheme="minorHAnsi" w:hint="default"/>
        <w:b/>
        <w:sz w:val="22"/>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2" w15:restartNumberingAfterBreak="0">
    <w:nsid w:val="49DF3B97"/>
    <w:multiLevelType w:val="hybridMultilevel"/>
    <w:tmpl w:val="AE52EA5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71B6D25"/>
    <w:multiLevelType w:val="hybridMultilevel"/>
    <w:tmpl w:val="CAA8443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5CBF455F"/>
    <w:multiLevelType w:val="hybridMultilevel"/>
    <w:tmpl w:val="19A05E28"/>
    <w:lvl w:ilvl="0" w:tplc="04130001">
      <w:start w:val="1"/>
      <w:numFmt w:val="bullet"/>
      <w:lvlText w:val=""/>
      <w:lvlJc w:val="left"/>
      <w:pPr>
        <w:ind w:left="1440" w:hanging="360"/>
      </w:pPr>
      <w:rPr>
        <w:rFonts w:ascii="Symbol" w:hAnsi="Symbol"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5" w15:restartNumberingAfterBreak="0">
    <w:nsid w:val="641D7045"/>
    <w:multiLevelType w:val="hybridMultilevel"/>
    <w:tmpl w:val="CCC401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79D45F7"/>
    <w:multiLevelType w:val="hybridMultilevel"/>
    <w:tmpl w:val="C24C6DC4"/>
    <w:lvl w:ilvl="0" w:tplc="748C9490">
      <w:start w:val="1"/>
      <w:numFmt w:val="bullet"/>
      <w:lvlText w:val=""/>
      <w:lvlJc w:val="left"/>
      <w:pPr>
        <w:ind w:left="360" w:hanging="360"/>
      </w:pPr>
      <w:rPr>
        <w:rFonts w:ascii="Symbol" w:hAnsi="Symbol" w:hint="default"/>
        <w:color w:val="0000FF"/>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E435E0C"/>
    <w:multiLevelType w:val="hybridMultilevel"/>
    <w:tmpl w:val="7E12110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8" w15:restartNumberingAfterBreak="0">
    <w:nsid w:val="73067666"/>
    <w:multiLevelType w:val="hybridMultilevel"/>
    <w:tmpl w:val="BABAE8F2"/>
    <w:lvl w:ilvl="0" w:tplc="33B6347A">
      <w:start w:val="5"/>
      <w:numFmt w:val="bullet"/>
      <w:lvlText w:val="-"/>
      <w:lvlJc w:val="left"/>
      <w:pPr>
        <w:ind w:left="720" w:hanging="360"/>
      </w:pPr>
      <w:rPr>
        <w:rFonts w:ascii="Calibri" w:eastAsia="Times New Roman" w:hAnsi="Calibri" w:cstheme="minorHAnsi" w:hint="default"/>
        <w:b/>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3AA0657"/>
    <w:multiLevelType w:val="hybridMultilevel"/>
    <w:tmpl w:val="052473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B6F1D14"/>
    <w:multiLevelType w:val="hybridMultilevel"/>
    <w:tmpl w:val="321A82F4"/>
    <w:lvl w:ilvl="0" w:tplc="67688A24">
      <w:start w:val="1"/>
      <w:numFmt w:val="decimal"/>
      <w:lvlText w:val="%1."/>
      <w:lvlJc w:val="left"/>
      <w:pPr>
        <w:ind w:left="1070" w:hanging="7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8"/>
  </w:num>
  <w:num w:numId="3">
    <w:abstractNumId w:val="20"/>
  </w:num>
  <w:num w:numId="4">
    <w:abstractNumId w:val="2"/>
  </w:num>
  <w:num w:numId="5">
    <w:abstractNumId w:val="19"/>
  </w:num>
  <w:num w:numId="6">
    <w:abstractNumId w:val="15"/>
  </w:num>
  <w:num w:numId="7">
    <w:abstractNumId w:val="12"/>
  </w:num>
  <w:num w:numId="8">
    <w:abstractNumId w:val="10"/>
  </w:num>
  <w:num w:numId="9">
    <w:abstractNumId w:val="7"/>
  </w:num>
  <w:num w:numId="10">
    <w:abstractNumId w:val="5"/>
  </w:num>
  <w:num w:numId="11">
    <w:abstractNumId w:val="18"/>
  </w:num>
  <w:num w:numId="12">
    <w:abstractNumId w:val="17"/>
  </w:num>
  <w:num w:numId="13">
    <w:abstractNumId w:val="11"/>
  </w:num>
  <w:num w:numId="14">
    <w:abstractNumId w:val="9"/>
  </w:num>
  <w:num w:numId="15">
    <w:abstractNumId w:val="3"/>
  </w:num>
  <w:num w:numId="16">
    <w:abstractNumId w:val="6"/>
  </w:num>
  <w:num w:numId="17">
    <w:abstractNumId w:val="1"/>
  </w:num>
  <w:num w:numId="18">
    <w:abstractNumId w:val="4"/>
  </w:num>
  <w:num w:numId="19">
    <w:abstractNumId w:val="16"/>
  </w:num>
  <w:num w:numId="20">
    <w:abstractNumId w:val="1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saveSubsetFont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A7"/>
    <w:rsid w:val="00027EC7"/>
    <w:rsid w:val="000A679B"/>
    <w:rsid w:val="000B6014"/>
    <w:rsid w:val="000F01E6"/>
    <w:rsid w:val="0010667F"/>
    <w:rsid w:val="00113898"/>
    <w:rsid w:val="001B26DE"/>
    <w:rsid w:val="001D2114"/>
    <w:rsid w:val="001D2800"/>
    <w:rsid w:val="002368C5"/>
    <w:rsid w:val="002409A9"/>
    <w:rsid w:val="002437F2"/>
    <w:rsid w:val="0027137F"/>
    <w:rsid w:val="00274EFD"/>
    <w:rsid w:val="002B12FF"/>
    <w:rsid w:val="002C0934"/>
    <w:rsid w:val="002D63DB"/>
    <w:rsid w:val="002F1C66"/>
    <w:rsid w:val="002F6329"/>
    <w:rsid w:val="003140D3"/>
    <w:rsid w:val="00337B79"/>
    <w:rsid w:val="00362837"/>
    <w:rsid w:val="0036753B"/>
    <w:rsid w:val="00377A44"/>
    <w:rsid w:val="003A110A"/>
    <w:rsid w:val="003A560B"/>
    <w:rsid w:val="003C2860"/>
    <w:rsid w:val="003C302D"/>
    <w:rsid w:val="003D762B"/>
    <w:rsid w:val="003F3D49"/>
    <w:rsid w:val="00463068"/>
    <w:rsid w:val="00471664"/>
    <w:rsid w:val="00480B69"/>
    <w:rsid w:val="00486DFB"/>
    <w:rsid w:val="004B3216"/>
    <w:rsid w:val="004C2D14"/>
    <w:rsid w:val="004E4D41"/>
    <w:rsid w:val="004F2054"/>
    <w:rsid w:val="005077CE"/>
    <w:rsid w:val="00521F75"/>
    <w:rsid w:val="00566F5E"/>
    <w:rsid w:val="00573FA1"/>
    <w:rsid w:val="005747D9"/>
    <w:rsid w:val="005C3AA7"/>
    <w:rsid w:val="005D11F9"/>
    <w:rsid w:val="005D6EF2"/>
    <w:rsid w:val="005F00C2"/>
    <w:rsid w:val="00626F09"/>
    <w:rsid w:val="006337CB"/>
    <w:rsid w:val="00650982"/>
    <w:rsid w:val="006531C2"/>
    <w:rsid w:val="0066110B"/>
    <w:rsid w:val="00672EE7"/>
    <w:rsid w:val="0068721A"/>
    <w:rsid w:val="006C4D04"/>
    <w:rsid w:val="006F3C9D"/>
    <w:rsid w:val="006F58CC"/>
    <w:rsid w:val="006F6FDE"/>
    <w:rsid w:val="007112B5"/>
    <w:rsid w:val="007230DA"/>
    <w:rsid w:val="00725A69"/>
    <w:rsid w:val="00773B0E"/>
    <w:rsid w:val="007B6758"/>
    <w:rsid w:val="007F11E9"/>
    <w:rsid w:val="00814D0F"/>
    <w:rsid w:val="00830021"/>
    <w:rsid w:val="00895517"/>
    <w:rsid w:val="008D0025"/>
    <w:rsid w:val="008D0DE3"/>
    <w:rsid w:val="008E2AB9"/>
    <w:rsid w:val="009276C9"/>
    <w:rsid w:val="00933123"/>
    <w:rsid w:val="00943C1F"/>
    <w:rsid w:val="00962AA4"/>
    <w:rsid w:val="00976EA8"/>
    <w:rsid w:val="009A3977"/>
    <w:rsid w:val="009C5EF4"/>
    <w:rsid w:val="009D47EA"/>
    <w:rsid w:val="009F6895"/>
    <w:rsid w:val="00A06BC6"/>
    <w:rsid w:val="00A07786"/>
    <w:rsid w:val="00A14A88"/>
    <w:rsid w:val="00A14C9B"/>
    <w:rsid w:val="00A414B6"/>
    <w:rsid w:val="00A50920"/>
    <w:rsid w:val="00A575BC"/>
    <w:rsid w:val="00A64D4E"/>
    <w:rsid w:val="00A73F13"/>
    <w:rsid w:val="00A97C5B"/>
    <w:rsid w:val="00AA428C"/>
    <w:rsid w:val="00AC0F5F"/>
    <w:rsid w:val="00AC3B50"/>
    <w:rsid w:val="00B1141B"/>
    <w:rsid w:val="00B23536"/>
    <w:rsid w:val="00B25B0D"/>
    <w:rsid w:val="00B538CB"/>
    <w:rsid w:val="00B6140C"/>
    <w:rsid w:val="00B766B8"/>
    <w:rsid w:val="00B9320B"/>
    <w:rsid w:val="00BC28FE"/>
    <w:rsid w:val="00C12865"/>
    <w:rsid w:val="00C13AC1"/>
    <w:rsid w:val="00C2039A"/>
    <w:rsid w:val="00C223D9"/>
    <w:rsid w:val="00C27EAD"/>
    <w:rsid w:val="00C346AA"/>
    <w:rsid w:val="00C4412A"/>
    <w:rsid w:val="00C5747E"/>
    <w:rsid w:val="00C6591F"/>
    <w:rsid w:val="00C70D6D"/>
    <w:rsid w:val="00C90001"/>
    <w:rsid w:val="00D61856"/>
    <w:rsid w:val="00D816EF"/>
    <w:rsid w:val="00DA4088"/>
    <w:rsid w:val="00DC4517"/>
    <w:rsid w:val="00DF288E"/>
    <w:rsid w:val="00DF7183"/>
    <w:rsid w:val="00DF7ED3"/>
    <w:rsid w:val="00E04120"/>
    <w:rsid w:val="00E62556"/>
    <w:rsid w:val="00EB428B"/>
    <w:rsid w:val="00EE2054"/>
    <w:rsid w:val="00EE61F1"/>
    <w:rsid w:val="00F21C4E"/>
    <w:rsid w:val="00F243F6"/>
    <w:rsid w:val="00F25C76"/>
    <w:rsid w:val="00F4267E"/>
    <w:rsid w:val="00F95CE9"/>
    <w:rsid w:val="00FC1D8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0436309"/>
  <w15:docId w15:val="{CA7350FE-C0C4-4E4B-AC7A-55EAF05EC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C2D1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B3216"/>
    <w:pPr>
      <w:spacing w:after="210" w:line="210" w:lineRule="atLeast"/>
      <w:jc w:val="both"/>
    </w:pPr>
    <w:rPr>
      <w:rFonts w:eastAsia="Times New Roman" w:cs="Arial"/>
      <w:sz w:val="17"/>
      <w:szCs w:val="17"/>
      <w:lang w:eastAsia="nl-NL"/>
    </w:rPr>
  </w:style>
  <w:style w:type="table" w:styleId="Tabelraster">
    <w:name w:val="Table Grid"/>
    <w:basedOn w:val="Standaardtabel"/>
    <w:uiPriority w:val="59"/>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3A560B"/>
    <w:rPr>
      <w:sz w:val="16"/>
      <w:szCs w:val="16"/>
    </w:rPr>
  </w:style>
  <w:style w:type="paragraph" w:styleId="Tekstopmerking">
    <w:name w:val="annotation text"/>
    <w:basedOn w:val="Standaard"/>
    <w:link w:val="TekstopmerkingChar"/>
    <w:uiPriority w:val="99"/>
    <w:semiHidden/>
    <w:unhideWhenUsed/>
    <w:rsid w:val="003A560B"/>
    <w:pPr>
      <w:spacing w:line="240" w:lineRule="auto"/>
    </w:pPr>
  </w:style>
  <w:style w:type="character" w:customStyle="1" w:styleId="TekstopmerkingChar">
    <w:name w:val="Tekst opmerking Char"/>
    <w:basedOn w:val="Standaardalinea-lettertype"/>
    <w:link w:val="Tekstopmerking"/>
    <w:uiPriority w:val="99"/>
    <w:semiHidden/>
    <w:rsid w:val="003A560B"/>
  </w:style>
  <w:style w:type="paragraph" w:styleId="Onderwerpvanopmerking">
    <w:name w:val="annotation subject"/>
    <w:basedOn w:val="Tekstopmerking"/>
    <w:next w:val="Tekstopmerking"/>
    <w:link w:val="OnderwerpvanopmerkingChar"/>
    <w:uiPriority w:val="99"/>
    <w:semiHidden/>
    <w:unhideWhenUsed/>
    <w:rsid w:val="003A560B"/>
    <w:rPr>
      <w:b/>
      <w:bCs/>
    </w:rPr>
  </w:style>
  <w:style w:type="character" w:customStyle="1" w:styleId="OnderwerpvanopmerkingChar">
    <w:name w:val="Onderwerp van opmerking Char"/>
    <w:basedOn w:val="TekstopmerkingChar"/>
    <w:link w:val="Onderwerpvanopmerking"/>
    <w:uiPriority w:val="99"/>
    <w:semiHidden/>
    <w:rsid w:val="003A560B"/>
    <w:rPr>
      <w:b/>
      <w:bCs/>
    </w:rPr>
  </w:style>
  <w:style w:type="paragraph" w:styleId="Ballontekst">
    <w:name w:val="Balloon Text"/>
    <w:basedOn w:val="Standaard"/>
    <w:link w:val="BallontekstChar"/>
    <w:uiPriority w:val="99"/>
    <w:semiHidden/>
    <w:unhideWhenUsed/>
    <w:rsid w:val="003A560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A560B"/>
    <w:rPr>
      <w:rFonts w:ascii="Segoe UI" w:hAnsi="Segoe UI" w:cs="Segoe UI"/>
      <w:sz w:val="18"/>
      <w:szCs w:val="18"/>
    </w:rPr>
  </w:style>
  <w:style w:type="paragraph" w:styleId="Lijstalinea">
    <w:name w:val="List Paragraph"/>
    <w:basedOn w:val="Standaard"/>
    <w:uiPriority w:val="34"/>
    <w:qFormat/>
    <w:rsid w:val="00EE61F1"/>
    <w:pPr>
      <w:ind w:left="720"/>
      <w:contextualSpacing/>
    </w:pPr>
  </w:style>
  <w:style w:type="character" w:styleId="Hyperlink">
    <w:name w:val="Hyperlink"/>
    <w:basedOn w:val="Standaardalinea-lettertype"/>
    <w:uiPriority w:val="99"/>
    <w:unhideWhenUsed/>
    <w:rsid w:val="002368C5"/>
    <w:rPr>
      <w:color w:val="0000FF" w:themeColor="hyperlink"/>
      <w:u w:val="single"/>
    </w:rPr>
  </w:style>
  <w:style w:type="paragraph" w:styleId="Revisie">
    <w:name w:val="Revision"/>
    <w:hidden/>
    <w:uiPriority w:val="99"/>
    <w:semiHidden/>
    <w:rsid w:val="009A3977"/>
    <w:pPr>
      <w:spacing w:line="240" w:lineRule="auto"/>
    </w:pPr>
  </w:style>
  <w:style w:type="paragraph" w:styleId="Koptekst">
    <w:name w:val="header"/>
    <w:basedOn w:val="Standaard"/>
    <w:link w:val="KoptekstChar"/>
    <w:uiPriority w:val="99"/>
    <w:unhideWhenUsed/>
    <w:rsid w:val="0011389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13898"/>
  </w:style>
  <w:style w:type="paragraph" w:styleId="Voettekst">
    <w:name w:val="footer"/>
    <w:basedOn w:val="Standaard"/>
    <w:link w:val="VoettekstChar"/>
    <w:uiPriority w:val="99"/>
    <w:unhideWhenUsed/>
    <w:rsid w:val="00113898"/>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13898"/>
  </w:style>
  <w:style w:type="character" w:customStyle="1" w:styleId="xmsocommentreference">
    <w:name w:val="x_msocommentreference"/>
    <w:basedOn w:val="Standaardalinea-lettertype"/>
    <w:rsid w:val="008D0DE3"/>
  </w:style>
  <w:style w:type="character" w:styleId="GevolgdeHyperlink">
    <w:name w:val="FollowedHyperlink"/>
    <w:basedOn w:val="Standaardalinea-lettertype"/>
    <w:uiPriority w:val="99"/>
    <w:semiHidden/>
    <w:unhideWhenUsed/>
    <w:rsid w:val="00C441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507082">
      <w:bodyDiv w:val="1"/>
      <w:marLeft w:val="0"/>
      <w:marRight w:val="0"/>
      <w:marTop w:val="0"/>
      <w:marBottom w:val="0"/>
      <w:divBdr>
        <w:top w:val="none" w:sz="0" w:space="0" w:color="auto"/>
        <w:left w:val="none" w:sz="0" w:space="0" w:color="auto"/>
        <w:bottom w:val="none" w:sz="0" w:space="0" w:color="auto"/>
        <w:right w:val="none" w:sz="0" w:space="0" w:color="auto"/>
      </w:divBdr>
      <w:divsChild>
        <w:div w:id="91166128">
          <w:marLeft w:val="0"/>
          <w:marRight w:val="0"/>
          <w:marTop w:val="0"/>
          <w:marBottom w:val="0"/>
          <w:divBdr>
            <w:top w:val="none" w:sz="0" w:space="0" w:color="auto"/>
            <w:left w:val="none" w:sz="0" w:space="0" w:color="auto"/>
            <w:bottom w:val="none" w:sz="0" w:space="0" w:color="auto"/>
            <w:right w:val="none" w:sz="0" w:space="0" w:color="auto"/>
          </w:divBdr>
          <w:divsChild>
            <w:div w:id="1816869195">
              <w:marLeft w:val="0"/>
              <w:marRight w:val="0"/>
              <w:marTop w:val="0"/>
              <w:marBottom w:val="0"/>
              <w:divBdr>
                <w:top w:val="none" w:sz="0" w:space="0" w:color="auto"/>
                <w:left w:val="none" w:sz="0" w:space="0" w:color="auto"/>
                <w:bottom w:val="none" w:sz="0" w:space="0" w:color="auto"/>
                <w:right w:val="none" w:sz="0" w:space="0" w:color="auto"/>
              </w:divBdr>
              <w:divsChild>
                <w:div w:id="813525072">
                  <w:marLeft w:val="2850"/>
                  <w:marRight w:val="0"/>
                  <w:marTop w:val="0"/>
                  <w:marBottom w:val="0"/>
                  <w:divBdr>
                    <w:top w:val="none" w:sz="0" w:space="0" w:color="auto"/>
                    <w:left w:val="none" w:sz="0" w:space="0" w:color="auto"/>
                    <w:bottom w:val="none" w:sz="0" w:space="0" w:color="auto"/>
                    <w:right w:val="none" w:sz="0" w:space="0" w:color="auto"/>
                  </w:divBdr>
                  <w:divsChild>
                    <w:div w:id="19696305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241795213">
      <w:bodyDiv w:val="1"/>
      <w:marLeft w:val="0"/>
      <w:marRight w:val="0"/>
      <w:marTop w:val="0"/>
      <w:marBottom w:val="0"/>
      <w:divBdr>
        <w:top w:val="none" w:sz="0" w:space="0" w:color="auto"/>
        <w:left w:val="none" w:sz="0" w:space="0" w:color="auto"/>
        <w:bottom w:val="none" w:sz="0" w:space="0" w:color="auto"/>
        <w:right w:val="none" w:sz="0" w:space="0" w:color="auto"/>
      </w:divBdr>
    </w:div>
    <w:div w:id="1842620666">
      <w:bodyDiv w:val="1"/>
      <w:marLeft w:val="0"/>
      <w:marRight w:val="0"/>
      <w:marTop w:val="0"/>
      <w:marBottom w:val="0"/>
      <w:divBdr>
        <w:top w:val="none" w:sz="0" w:space="0" w:color="auto"/>
        <w:left w:val="none" w:sz="0" w:space="0" w:color="auto"/>
        <w:bottom w:val="none" w:sz="0" w:space="0" w:color="auto"/>
        <w:right w:val="none" w:sz="0" w:space="0" w:color="auto"/>
      </w:divBdr>
      <w:divsChild>
        <w:div w:id="799305448">
          <w:marLeft w:val="0"/>
          <w:marRight w:val="0"/>
          <w:marTop w:val="0"/>
          <w:marBottom w:val="0"/>
          <w:divBdr>
            <w:top w:val="none" w:sz="0" w:space="0" w:color="auto"/>
            <w:left w:val="none" w:sz="0" w:space="0" w:color="auto"/>
            <w:bottom w:val="none" w:sz="0" w:space="0" w:color="auto"/>
            <w:right w:val="none" w:sz="0" w:space="0" w:color="auto"/>
          </w:divBdr>
          <w:divsChild>
            <w:div w:id="1133136339">
              <w:marLeft w:val="0"/>
              <w:marRight w:val="0"/>
              <w:marTop w:val="0"/>
              <w:marBottom w:val="0"/>
              <w:divBdr>
                <w:top w:val="none" w:sz="0" w:space="0" w:color="auto"/>
                <w:left w:val="none" w:sz="0" w:space="0" w:color="auto"/>
                <w:bottom w:val="none" w:sz="0" w:space="0" w:color="auto"/>
                <w:right w:val="none" w:sz="0" w:space="0" w:color="auto"/>
              </w:divBdr>
              <w:divsChild>
                <w:div w:id="117066752">
                  <w:marLeft w:val="2850"/>
                  <w:marRight w:val="0"/>
                  <w:marTop w:val="0"/>
                  <w:marBottom w:val="0"/>
                  <w:divBdr>
                    <w:top w:val="none" w:sz="0" w:space="0" w:color="auto"/>
                    <w:left w:val="none" w:sz="0" w:space="0" w:color="auto"/>
                    <w:bottom w:val="none" w:sz="0" w:space="0" w:color="auto"/>
                    <w:right w:val="none" w:sz="0" w:space="0" w:color="auto"/>
                  </w:divBdr>
                  <w:divsChild>
                    <w:div w:id="18324861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algerichtvakonderwijs.nl"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BF381782.dotm</Template>
  <TotalTime>4</TotalTime>
  <Pages>3</Pages>
  <Words>1010</Words>
  <Characters>5559</Characters>
  <Application>Microsoft Office Word</Application>
  <DocSecurity>4</DocSecurity>
  <Lines>46</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SLO</Company>
  <LinksUpToDate>false</LinksUpToDate>
  <CharactersWithSpaces>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Gerdineke van Silfhout</dc:creator>
  <cp:lastModifiedBy>Mireille Kremer</cp:lastModifiedBy>
  <cp:revision>2</cp:revision>
  <dcterms:created xsi:type="dcterms:W3CDTF">2019-08-20T10:39:00Z</dcterms:created>
  <dcterms:modified xsi:type="dcterms:W3CDTF">2019-08-20T10:39:00Z</dcterms:modified>
</cp:coreProperties>
</file>