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378" w:rsidRPr="00BC1378" w:rsidRDefault="00BC1378" w:rsidP="00BC1378">
      <w:pPr>
        <w:spacing w:line="240" w:lineRule="auto"/>
        <w:outlineLvl w:val="1"/>
        <w:rPr>
          <w:rFonts w:ascii="Segoe UI Light" w:eastAsia="Times New Roman" w:hAnsi="Segoe UI Light" w:cs="Segoe UI Light"/>
          <w:b/>
          <w:bCs/>
          <w:color w:val="00989A"/>
          <w:kern w:val="36"/>
          <w:sz w:val="30"/>
          <w:szCs w:val="30"/>
          <w:lang w:eastAsia="nl-NL"/>
        </w:rPr>
      </w:pPr>
      <w:r w:rsidRPr="00BC1378">
        <w:rPr>
          <w:rFonts w:ascii="Segoe UI Light" w:eastAsia="Times New Roman" w:hAnsi="Segoe UI Light" w:cs="Segoe UI Light"/>
          <w:b/>
          <w:bCs/>
          <w:color w:val="00989A"/>
          <w:kern w:val="36"/>
          <w:sz w:val="30"/>
          <w:szCs w:val="30"/>
          <w:lang w:eastAsia="nl-NL"/>
        </w:rPr>
        <w:t xml:space="preserve">Doorstroommogelijkheden </w:t>
      </w:r>
    </w:p>
    <w:p w:rsidR="00BC1378" w:rsidRPr="00BC1378" w:rsidRDefault="00BC1378" w:rsidP="00BC1378">
      <w:pPr>
        <w:spacing w:before="100" w:beforeAutospacing="1" w:after="100" w:afterAutospacing="1" w:line="270" w:lineRule="atLeast"/>
        <w:rPr>
          <w:rFonts w:eastAsia="Times New Roman" w:cs="Arial"/>
          <w:color w:val="1A1A1A"/>
          <w:lang w:eastAsia="nl-NL"/>
        </w:rPr>
      </w:pPr>
      <w:r w:rsidRPr="00BC1378">
        <w:rPr>
          <w:rFonts w:eastAsia="Times New Roman" w:cs="Arial"/>
          <w:color w:val="1A1A1A"/>
          <w:lang w:eastAsia="nl-NL"/>
        </w:rPr>
        <w:t xml:space="preserve">In onderstaand schema worden de verwante doorstroommogelijkheden weergegeven vanuit vmbo-keuzevakken naar mbo-opleidingen. </w:t>
      </w:r>
    </w:p>
    <w:tbl>
      <w:tblPr>
        <w:tblStyle w:val="Tabelraster"/>
        <w:tblW w:w="5162" w:type="pct"/>
        <w:tblInd w:w="-147" w:type="dxa"/>
        <w:tblLook w:val="04A0" w:firstRow="1" w:lastRow="0" w:firstColumn="1" w:lastColumn="0" w:noHBand="0" w:noVBand="1"/>
      </w:tblPr>
      <w:tblGrid>
        <w:gridCol w:w="3464"/>
        <w:gridCol w:w="2743"/>
        <w:gridCol w:w="3149"/>
      </w:tblGrid>
      <w:tr w:rsidR="00BC1378" w:rsidRPr="00BC1378" w:rsidTr="00BC1378">
        <w:trPr>
          <w:tblHeader/>
        </w:trPr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b/>
                <w:bCs/>
                <w:color w:val="1A1A1A"/>
              </w:rPr>
              <w:t>Keuzevakken vmbo</w:t>
            </w:r>
          </w:p>
        </w:tc>
        <w:tc>
          <w:tcPr>
            <w:tcW w:w="1466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b/>
                <w:bCs/>
                <w:color w:val="1A1A1A"/>
              </w:rPr>
              <w:t>Kwalificatiedossier mbo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b/>
                <w:bCs/>
                <w:color w:val="1A1A1A"/>
              </w:rPr>
              <w:t>Kwalificatie mbo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before="100" w:before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b/>
                <w:bCs/>
                <w:i/>
                <w:iCs/>
                <w:color w:val="1A1A1A"/>
              </w:rPr>
              <w:t xml:space="preserve">Uiterlijke verzorging: </w:t>
            </w:r>
          </w:p>
          <w:p w:rsidR="00BC1378" w:rsidRPr="00BC1378" w:rsidRDefault="00BC1378" w:rsidP="00BC1378">
            <w:pPr>
              <w:pStyle w:val="Lijstalinea"/>
              <w:numPr>
                <w:ilvl w:val="0"/>
                <w:numId w:val="15"/>
              </w:numPr>
              <w:spacing w:before="100" w:before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Schoonheidsverzorging hand, haar en gezicht</w:t>
            </w:r>
          </w:p>
          <w:p w:rsidR="00BC1378" w:rsidRPr="00BC1378" w:rsidRDefault="00BC1378" w:rsidP="00BC1378">
            <w:pPr>
              <w:pStyle w:val="Lijstalinea"/>
              <w:numPr>
                <w:ilvl w:val="0"/>
                <w:numId w:val="15"/>
              </w:numPr>
              <w:spacing w:before="100" w:before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Haarverzorging</w:t>
            </w:r>
          </w:p>
          <w:p w:rsidR="00BC1378" w:rsidRPr="00BC1378" w:rsidRDefault="00BC1378" w:rsidP="00BC1378">
            <w:pPr>
              <w:pStyle w:val="Lijstalinea"/>
              <w:numPr>
                <w:ilvl w:val="0"/>
                <w:numId w:val="15"/>
              </w:numPr>
              <w:spacing w:before="100" w:before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 xml:space="preserve">Huidverzorging </w:t>
            </w:r>
          </w:p>
          <w:p w:rsidR="00BC1378" w:rsidRPr="00BC1378" w:rsidRDefault="00BC1378" w:rsidP="00BC1378">
            <w:pPr>
              <w:pStyle w:val="Lijstalinea"/>
              <w:numPr>
                <w:ilvl w:val="0"/>
                <w:numId w:val="15"/>
              </w:numPr>
              <w:spacing w:before="100" w:before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Hand- en voetverzorging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Haarverzorging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before="100" w:before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2:  </w:t>
            </w:r>
            <w:r w:rsidRPr="00BC1378">
              <w:rPr>
                <w:rFonts w:cs="Arial"/>
                <w:color w:val="1A1A1A"/>
              </w:rPr>
              <w:t>kapper</w:t>
            </w:r>
          </w:p>
          <w:p w:rsidR="00BC1378" w:rsidRPr="00BC1378" w:rsidRDefault="00BC1378" w:rsidP="00BC1378">
            <w:pPr>
              <w:spacing w:before="100" w:beforeAutospacing="1"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3:  </w:t>
            </w:r>
            <w:r w:rsidRPr="00BC1378">
              <w:rPr>
                <w:rFonts w:cs="Arial"/>
                <w:color w:val="1A1A1A"/>
              </w:rPr>
              <w:t>allround kapper</w:t>
            </w:r>
          </w:p>
          <w:p w:rsidR="00BC1378" w:rsidRPr="00BC1378" w:rsidRDefault="00BC1378" w:rsidP="00BC1378">
            <w:pPr>
              <w:spacing w:before="100" w:beforeAutospacing="1"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  </w:t>
            </w:r>
            <w:r w:rsidRPr="00BC1378">
              <w:rPr>
                <w:rFonts w:cs="Arial"/>
                <w:color w:val="1A1A1A"/>
              </w:rPr>
              <w:t>salonmanager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Make-up Art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  </w:t>
            </w:r>
            <w:r w:rsidRPr="00BC1378">
              <w:rPr>
                <w:rFonts w:cs="Arial"/>
                <w:color w:val="1A1A1A"/>
              </w:rPr>
              <w:t>allround grimeur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Schoonheidsverzorging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3: </w:t>
            </w:r>
            <w:r w:rsidRPr="00BC1378">
              <w:rPr>
                <w:rFonts w:cs="Arial"/>
                <w:color w:val="1A1A1A"/>
              </w:rPr>
              <w:t> schoonheidsspecialist</w:t>
            </w:r>
          </w:p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  </w:t>
            </w:r>
            <w:r w:rsidRPr="00BC1378">
              <w:rPr>
                <w:rFonts w:cs="Arial"/>
                <w:color w:val="1A1A1A"/>
              </w:rPr>
              <w:t>allround schoonheidsspecialist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Voetzorg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3:  </w:t>
            </w:r>
            <w:r w:rsidRPr="00BC1378">
              <w:rPr>
                <w:rFonts w:cs="Arial"/>
                <w:color w:val="1A1A1A"/>
              </w:rPr>
              <w:t>pedicure</w:t>
            </w:r>
          </w:p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  </w:t>
            </w:r>
            <w:r w:rsidRPr="00BC1378">
              <w:rPr>
                <w:rFonts w:cs="Arial"/>
                <w:color w:val="1A1A1A"/>
              </w:rPr>
              <w:t>medisch pedicure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b/>
                <w:bCs/>
                <w:i/>
                <w:iCs/>
                <w:color w:val="1A1A1A"/>
              </w:rPr>
              <w:t>Gezondheidszorg en welzijn:</w:t>
            </w:r>
          </w:p>
          <w:p w:rsidR="00BC1378" w:rsidRPr="00BC1378" w:rsidRDefault="00BC1378" w:rsidP="00BC137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 xml:space="preserve">Welzijn kind en jongere </w:t>
            </w:r>
          </w:p>
          <w:p w:rsidR="00BC1378" w:rsidRPr="00BC1378" w:rsidRDefault="00BC1378" w:rsidP="00BC137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Wonen en huishouden</w:t>
            </w:r>
          </w:p>
          <w:p w:rsidR="00BC1378" w:rsidRPr="00BC1378" w:rsidRDefault="00BC1378" w:rsidP="00BC137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 xml:space="preserve">Verzorging </w:t>
            </w:r>
          </w:p>
          <w:p w:rsidR="00BC1378" w:rsidRPr="00BC1378" w:rsidRDefault="00BC1378" w:rsidP="00BC137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Dagbesteding</w:t>
            </w:r>
            <w:r w:rsidRPr="00BC1378">
              <w:rPr>
                <w:rFonts w:cs="Arial"/>
                <w:color w:val="1A1A1A"/>
              </w:rPr>
              <w:br/>
            </w:r>
            <w:r w:rsidRPr="00BC1378">
              <w:rPr>
                <w:rFonts w:cs="Arial"/>
                <w:color w:val="1A1A1A"/>
              </w:rPr>
              <w:br/>
              <w:t> 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Pedagogisch werk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3: </w:t>
            </w:r>
            <w:r w:rsidRPr="00BC1378">
              <w:rPr>
                <w:rFonts w:cs="Arial"/>
                <w:color w:val="1A1A1A"/>
              </w:rPr>
              <w:t>pedagogisch medewerker kinderopvang</w:t>
            </w:r>
          </w:p>
          <w:p w:rsidR="00BC1378" w:rsidRPr="00BC1378" w:rsidRDefault="00BC1378" w:rsidP="00BC1378">
            <w:pPr>
              <w:spacing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 </w:t>
            </w:r>
          </w:p>
          <w:p w:rsidR="00BC1378" w:rsidRPr="00BC1378" w:rsidRDefault="00BC1378" w:rsidP="00BC1378">
            <w:pPr>
              <w:numPr>
                <w:ilvl w:val="0"/>
                <w:numId w:val="3"/>
              </w:numPr>
              <w:spacing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 xml:space="preserve">gespecialiseerd pedagogisch medewerker </w:t>
            </w:r>
          </w:p>
          <w:p w:rsidR="00BC1378" w:rsidRPr="00BC1378" w:rsidRDefault="00BC1378" w:rsidP="00BC1378">
            <w:pPr>
              <w:numPr>
                <w:ilvl w:val="0"/>
                <w:numId w:val="3"/>
              </w:num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onderwijsassistent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Sociaal werk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 </w:t>
            </w:r>
          </w:p>
          <w:p w:rsidR="00BC1378" w:rsidRPr="00BC1378" w:rsidRDefault="00BC1378" w:rsidP="00BC1378">
            <w:pPr>
              <w:numPr>
                <w:ilvl w:val="0"/>
                <w:numId w:val="4"/>
              </w:numPr>
              <w:spacing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sociaal cultureel werker</w:t>
            </w:r>
          </w:p>
          <w:p w:rsidR="00BC1378" w:rsidRPr="00BC1378" w:rsidRDefault="00BC1378" w:rsidP="00BC1378">
            <w:pPr>
              <w:numPr>
                <w:ilvl w:val="0"/>
                <w:numId w:val="4"/>
              </w:num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sociaal maatschappelijk werker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Praktijkopleider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  </w:t>
            </w:r>
            <w:r w:rsidRPr="00BC1378">
              <w:rPr>
                <w:rFonts w:cs="Arial"/>
                <w:color w:val="1A1A1A"/>
              </w:rPr>
              <w:t>praktijkopleider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Maatschappelijke Zorg</w:t>
            </w:r>
          </w:p>
        </w:tc>
        <w:tc>
          <w:tcPr>
            <w:tcW w:w="1683" w:type="pct"/>
            <w:shd w:val="clear" w:color="auto" w:fill="auto"/>
            <w:hideMark/>
          </w:tcPr>
          <w:p w:rsidR="00BC1378" w:rsidRPr="00BC1378" w:rsidRDefault="00BC1378" w:rsidP="00094B78">
            <w:pPr>
              <w:spacing w:after="0" w:line="240" w:lineRule="auto"/>
              <w:rPr>
                <w:rFonts w:cs="Arial"/>
                <w:i/>
                <w:color w:val="1A1A1A"/>
              </w:rPr>
            </w:pPr>
            <w:r w:rsidRPr="00BC1378">
              <w:rPr>
                <w:rFonts w:cs="Arial"/>
                <w:i/>
                <w:color w:val="1A1A1A"/>
              </w:rPr>
              <w:t xml:space="preserve">Niveau 3: </w:t>
            </w:r>
          </w:p>
          <w:p w:rsidR="00BC1378" w:rsidRPr="00BC1378" w:rsidRDefault="00BC1378" w:rsidP="00094B78">
            <w:pPr>
              <w:numPr>
                <w:ilvl w:val="0"/>
                <w:numId w:val="5"/>
              </w:numPr>
              <w:spacing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 xml:space="preserve">begeleider specifieke doelgroepen; </w:t>
            </w:r>
          </w:p>
          <w:p w:rsidR="00094B78" w:rsidRDefault="00BC1378" w:rsidP="00094B78">
            <w:pPr>
              <w:numPr>
                <w:ilvl w:val="0"/>
                <w:numId w:val="5"/>
              </w:numPr>
              <w:spacing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begeleider gehandicaptenzorg</w:t>
            </w:r>
          </w:p>
          <w:p w:rsidR="00BC1378" w:rsidRPr="00BC1378" w:rsidRDefault="00BC1378" w:rsidP="00094B78">
            <w:pPr>
              <w:spacing w:after="0" w:line="240" w:lineRule="auto"/>
              <w:rPr>
                <w:rFonts w:cs="Arial"/>
                <w:i/>
                <w:color w:val="1A1A1A"/>
              </w:rPr>
            </w:pPr>
            <w:r w:rsidRPr="00BC1378">
              <w:rPr>
                <w:rFonts w:cs="Arial"/>
                <w:i/>
                <w:color w:val="1A1A1A"/>
              </w:rPr>
              <w:t xml:space="preserve">Niveau 4: </w:t>
            </w:r>
          </w:p>
          <w:p w:rsidR="00BC1378" w:rsidRPr="00BC1378" w:rsidRDefault="00BC1378" w:rsidP="00094B78">
            <w:pPr>
              <w:numPr>
                <w:ilvl w:val="0"/>
                <w:numId w:val="5"/>
              </w:numPr>
              <w:spacing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agogisch medewerker GGZ</w:t>
            </w:r>
          </w:p>
          <w:p w:rsidR="00BC1378" w:rsidRPr="00BC1378" w:rsidRDefault="00BC1378" w:rsidP="00094B78">
            <w:pPr>
              <w:numPr>
                <w:ilvl w:val="0"/>
                <w:numId w:val="5"/>
              </w:numPr>
              <w:spacing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huiszorgbegeleider</w:t>
            </w:r>
          </w:p>
          <w:p w:rsidR="00BC1378" w:rsidRPr="00BC1378" w:rsidRDefault="00BC1378" w:rsidP="00094B78">
            <w:pPr>
              <w:numPr>
                <w:ilvl w:val="0"/>
                <w:numId w:val="5"/>
              </w:numPr>
              <w:spacing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 xml:space="preserve">persoonlijk begeleider specifieke doelgroepen </w:t>
            </w:r>
          </w:p>
          <w:p w:rsidR="00BC1378" w:rsidRDefault="00BC1378" w:rsidP="00094B78">
            <w:pPr>
              <w:numPr>
                <w:ilvl w:val="0"/>
                <w:numId w:val="5"/>
              </w:numPr>
              <w:spacing w:after="0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persoonlij</w:t>
            </w:r>
            <w:r w:rsidR="00094B78">
              <w:rPr>
                <w:rFonts w:cs="Arial"/>
                <w:color w:val="1A1A1A"/>
              </w:rPr>
              <w:t>k begeleider gehandicaptenzorg</w:t>
            </w:r>
          </w:p>
          <w:p w:rsidR="00094B78" w:rsidRPr="00BC1378" w:rsidRDefault="00094B78" w:rsidP="00094B78">
            <w:pPr>
              <w:spacing w:after="0" w:line="240" w:lineRule="auto"/>
              <w:ind w:left="720"/>
              <w:rPr>
                <w:rFonts w:cs="Arial"/>
                <w:color w:val="1A1A1A"/>
              </w:rPr>
            </w:pP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lastRenderedPageBreak/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Verzorgende-IG</w:t>
            </w:r>
          </w:p>
        </w:tc>
        <w:tc>
          <w:tcPr>
            <w:tcW w:w="1683" w:type="pct"/>
            <w:hideMark/>
          </w:tcPr>
          <w:p w:rsidR="00BC1378" w:rsidRPr="00BC1378" w:rsidRDefault="00BC1378" w:rsidP="00094B78">
            <w:pPr>
              <w:spacing w:before="100" w:before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>Niveau 3:</w:t>
            </w:r>
          </w:p>
          <w:p w:rsidR="00BC1378" w:rsidRPr="00BC1378" w:rsidRDefault="00BC1378" w:rsidP="00BC137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verpleeg-, verzorgingshuizen en thuiszorg</w:t>
            </w:r>
          </w:p>
          <w:p w:rsidR="00BC1378" w:rsidRPr="00BC1378" w:rsidRDefault="00BC1378" w:rsidP="00BC137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gehandicaptenzorg</w:t>
            </w:r>
          </w:p>
          <w:p w:rsidR="00BC1378" w:rsidRPr="00BC1378" w:rsidRDefault="00BC1378" w:rsidP="00BC137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geestelijke gezondheidszorg</w:t>
            </w:r>
          </w:p>
          <w:p w:rsidR="00BC1378" w:rsidRPr="00BC1378" w:rsidRDefault="00BC1378" w:rsidP="00BC137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kraamzorg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Mbo-Verpleegkundige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>Niveau 4:</w:t>
            </w:r>
          </w:p>
          <w:p w:rsidR="00094B78" w:rsidRDefault="00BC1378" w:rsidP="009C387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mbo verpleegkundige ziekenhuis</w:t>
            </w:r>
          </w:p>
          <w:p w:rsidR="00BC1378" w:rsidRPr="00BC1378" w:rsidRDefault="00BC1378" w:rsidP="009C387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mbo verpleegkundige verpleeg- en verzorgingshuizen en thuiszorg</w:t>
            </w:r>
          </w:p>
          <w:p w:rsidR="00BC1378" w:rsidRPr="00BC1378" w:rsidRDefault="00BC1378" w:rsidP="00094B7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mbo verpleegkundige geestelijke gezondheidszorg</w:t>
            </w:r>
          </w:p>
          <w:p w:rsidR="00BC1378" w:rsidRPr="00BC1378" w:rsidRDefault="00BC1378" w:rsidP="00094B7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mbo verpleegkundige gehandicaptenzorg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Doktersassistent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 </w:t>
            </w:r>
            <w:r w:rsidRPr="00BC1378">
              <w:rPr>
                <w:rFonts w:cs="Arial"/>
                <w:color w:val="1A1A1A"/>
              </w:rPr>
              <w:t xml:space="preserve"> doktersassistent 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Tandartsassistent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  </w:t>
            </w:r>
            <w:r w:rsidRPr="00BC1378">
              <w:rPr>
                <w:rFonts w:cs="Arial"/>
                <w:color w:val="1A1A1A"/>
              </w:rPr>
              <w:t>tandartsassistent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Apothekersassistent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  </w:t>
            </w:r>
            <w:r w:rsidRPr="00BC1378">
              <w:rPr>
                <w:rFonts w:cs="Arial"/>
                <w:color w:val="1A1A1A"/>
              </w:rPr>
              <w:t xml:space="preserve">apothekersassistent 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Dienstverlening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2: </w:t>
            </w:r>
            <w:r w:rsidRPr="00BC1378">
              <w:rPr>
                <w:rFonts w:cs="Arial"/>
                <w:color w:val="1A1A1A"/>
              </w:rPr>
              <w:t>helpende zorg en welzijn</w:t>
            </w:r>
          </w:p>
          <w:p w:rsidR="00BC1378" w:rsidRPr="00BC1378" w:rsidRDefault="00BC1378" w:rsidP="00094B78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>medewerker sport en recreatie</w:t>
            </w:r>
          </w:p>
          <w:p w:rsidR="00BC1378" w:rsidRPr="00BC1378" w:rsidRDefault="00BC1378" w:rsidP="00094B78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>medewerker facilitaire dienstverlening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b/>
                <w:bCs/>
                <w:i/>
                <w:iCs/>
                <w:color w:val="1A1A1A"/>
              </w:rPr>
              <w:t xml:space="preserve">Facilitaire dienstverlening </w:t>
            </w:r>
          </w:p>
          <w:p w:rsidR="00BC1378" w:rsidRPr="00BC1378" w:rsidRDefault="00BC1378" w:rsidP="00BC137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Facilitaire dienstverlening: inrichting en verzorging</w:t>
            </w:r>
          </w:p>
          <w:p w:rsidR="00BC1378" w:rsidRPr="00BC1378" w:rsidRDefault="00BC1378" w:rsidP="00BC137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Beveiliging en veiligheid</w:t>
            </w:r>
          </w:p>
          <w:p w:rsidR="00BC1378" w:rsidRPr="00BC1378" w:rsidRDefault="00BC1378" w:rsidP="00BC1378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Conciërgewerkzaamheden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Facilitaire dienstverlening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 facilitair leidinggevende  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 xml:space="preserve">Travel leisure en hospitality 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>Niveau 3: Zelfstandig medewerker leisure &amp; hospitality</w:t>
            </w:r>
          </w:p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>Niveau 4:  Leidinggevende leisure &amp; hospitality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Particuliere beveiliging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>Niveau 2: Beveiliger</w:t>
            </w:r>
          </w:p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3: Coördinator beveiliging 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b/>
                <w:bCs/>
                <w:i/>
                <w:iCs/>
                <w:color w:val="1A1A1A"/>
              </w:rPr>
              <w:lastRenderedPageBreak/>
              <w:t>Sport en bewegen:</w:t>
            </w:r>
          </w:p>
          <w:p w:rsidR="00BC1378" w:rsidRPr="00BC1378" w:rsidRDefault="00BC1378" w:rsidP="00BC1378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Sport en bewegen</w:t>
            </w:r>
          </w:p>
          <w:p w:rsidR="00BC1378" w:rsidRPr="00BC1378" w:rsidRDefault="00BC1378" w:rsidP="00BC1378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 xml:space="preserve">Voorkomen van ongevallen en EHBO </w:t>
            </w:r>
            <w:r w:rsidRPr="00BC1378">
              <w:rPr>
                <w:rFonts w:cs="Arial"/>
                <w:color w:val="1A1A1A"/>
              </w:rPr>
              <w:br/>
            </w:r>
            <w:r w:rsidRPr="00BC1378">
              <w:rPr>
                <w:rFonts w:cs="Arial"/>
                <w:color w:val="1A1A1A"/>
              </w:rPr>
              <w:br/>
            </w:r>
            <w:r w:rsidRPr="00BC1378">
              <w:rPr>
                <w:rFonts w:cs="Arial"/>
                <w:b/>
                <w:bCs/>
                <w:i/>
                <w:iCs/>
                <w:color w:val="1A1A1A"/>
              </w:rPr>
              <w:t> 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Dienstverlening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2:  </w:t>
            </w:r>
            <w:r w:rsidRPr="00BC1378">
              <w:rPr>
                <w:rFonts w:cs="Arial"/>
                <w:color w:val="1A1A1A"/>
              </w:rPr>
              <w:t>medewerker sport en recreatie</w:t>
            </w:r>
          </w:p>
          <w:p w:rsidR="00BC1378" w:rsidRPr="00BC1378" w:rsidRDefault="00BC1378" w:rsidP="00094B78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>helpende zorg en welzijn</w:t>
            </w:r>
          </w:p>
          <w:p w:rsidR="00BC1378" w:rsidRPr="00BC1378" w:rsidRDefault="00BC1378" w:rsidP="00094B78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>medewerker facilitaire dienstverlening</w:t>
            </w:r>
          </w:p>
        </w:tc>
      </w:tr>
      <w:tr w:rsidR="00BC1378" w:rsidRPr="00BC1378" w:rsidTr="00BC1378">
        <w:tc>
          <w:tcPr>
            <w:tcW w:w="1851" w:type="pct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​</w:t>
            </w:r>
          </w:p>
        </w:tc>
        <w:tc>
          <w:tcPr>
            <w:tcW w:w="0" w:type="auto"/>
            <w:hideMark/>
          </w:tcPr>
          <w:p w:rsidR="00BC1378" w:rsidRPr="00BC1378" w:rsidRDefault="00BC1378" w:rsidP="00BC1378">
            <w:pPr>
              <w:spacing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Spo</w:t>
            </w:r>
            <w:bookmarkStart w:id="0" w:name="_GoBack"/>
            <w:bookmarkEnd w:id="0"/>
            <w:r w:rsidRPr="00BC1378">
              <w:rPr>
                <w:rFonts w:cs="Arial"/>
                <w:color w:val="1A1A1A"/>
              </w:rPr>
              <w:t>rt en bewegen</w:t>
            </w:r>
          </w:p>
        </w:tc>
        <w:tc>
          <w:tcPr>
            <w:tcW w:w="1683" w:type="pct"/>
            <w:hideMark/>
          </w:tcPr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3: </w:t>
            </w:r>
            <w:r w:rsidRPr="00BC1378">
              <w:rPr>
                <w:rFonts w:cs="Arial"/>
                <w:color w:val="1A1A1A"/>
              </w:rPr>
              <w:t>sport- en bewegingsleider</w:t>
            </w:r>
          </w:p>
          <w:p w:rsidR="00BC1378" w:rsidRPr="00BC1378" w:rsidRDefault="00BC1378" w:rsidP="00BC1378">
            <w:p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i/>
                <w:iCs/>
                <w:color w:val="1A1A1A"/>
              </w:rPr>
              <w:t xml:space="preserve">Niveau 4: </w:t>
            </w:r>
          </w:p>
          <w:p w:rsidR="00BC1378" w:rsidRPr="00BC1378" w:rsidRDefault="00BC1378" w:rsidP="00BC137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coördinator sport- en bewegingsleider</w:t>
            </w:r>
          </w:p>
          <w:p w:rsidR="00BC1378" w:rsidRPr="00BC1378" w:rsidRDefault="00BC1378" w:rsidP="00BC137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coördinator buurt, onderwijs en sport</w:t>
            </w:r>
          </w:p>
          <w:p w:rsidR="00BC1378" w:rsidRPr="00BC1378" w:rsidRDefault="00BC1378" w:rsidP="00BC137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coördinator sport, bewegen en gezondheid</w:t>
            </w:r>
          </w:p>
          <w:p w:rsidR="00BC1378" w:rsidRPr="00BC1378" w:rsidRDefault="00BC1378" w:rsidP="00BC1378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cs="Arial"/>
                <w:color w:val="1A1A1A"/>
              </w:rPr>
            </w:pPr>
            <w:r w:rsidRPr="00BC1378">
              <w:rPr>
                <w:rFonts w:cs="Arial"/>
                <w:color w:val="1A1A1A"/>
              </w:rPr>
              <w:t>coördinator sportinstructie, training en coaching</w:t>
            </w:r>
          </w:p>
        </w:tc>
      </w:tr>
    </w:tbl>
    <w:p w:rsidR="004B3216" w:rsidRPr="005F00C2" w:rsidRDefault="004B3216" w:rsidP="005F00C2"/>
    <w:sectPr w:rsidR="004B3216" w:rsidRPr="005F00C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378" w:rsidRDefault="00BC1378" w:rsidP="00BC1378">
      <w:pPr>
        <w:spacing w:line="240" w:lineRule="auto"/>
      </w:pPr>
      <w:r>
        <w:separator/>
      </w:r>
    </w:p>
  </w:endnote>
  <w:endnote w:type="continuationSeparator" w:id="0">
    <w:p w:rsidR="00BC1378" w:rsidRDefault="00BC1378" w:rsidP="00BC13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03836D71-F41D-4A68-886C-4B0C9177B931}"/>
    <w:embedBold r:id="rId2" w:fontKey="{1E13A137-8D38-4CAF-AF18-10E52650A12A}"/>
    <w:embedItalic r:id="rId3" w:fontKey="{BB36A048-B6FC-4C2F-9283-2ABAA55FE0C9}"/>
    <w:embedBoldItalic r:id="rId4" w:fontKey="{D14765AB-E463-4D6D-BB76-640435D714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5" w:subsetted="1" w:fontKey="{1A4FD2D1-4B91-4925-8979-2CEF2687B4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378" w:rsidRDefault="00BC1378" w:rsidP="00BC1378">
      <w:pPr>
        <w:spacing w:line="240" w:lineRule="auto"/>
      </w:pPr>
      <w:r>
        <w:separator/>
      </w:r>
    </w:p>
  </w:footnote>
  <w:footnote w:type="continuationSeparator" w:id="0">
    <w:p w:rsidR="00BC1378" w:rsidRDefault="00BC1378" w:rsidP="00BC13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378" w:rsidRDefault="00BC1378" w:rsidP="00BC1378">
    <w:pPr>
      <w:pStyle w:val="Koptekst"/>
      <w:jc w:val="right"/>
    </w:pPr>
    <w:r>
      <w:rPr>
        <w:noProof/>
        <w:lang w:eastAsia="nl-NL"/>
      </w:rPr>
      <w:drawing>
        <wp:inline distT="0" distB="0" distL="0" distR="0">
          <wp:extent cx="2499365" cy="515113"/>
          <wp:effectExtent l="0" t="0" r="0" b="0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9365" cy="5151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6C49"/>
    <w:multiLevelType w:val="multilevel"/>
    <w:tmpl w:val="D4426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B14616"/>
    <w:multiLevelType w:val="multilevel"/>
    <w:tmpl w:val="E788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A2D41"/>
    <w:multiLevelType w:val="multilevel"/>
    <w:tmpl w:val="B810B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480201"/>
    <w:multiLevelType w:val="multilevel"/>
    <w:tmpl w:val="1F928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111A43"/>
    <w:multiLevelType w:val="multilevel"/>
    <w:tmpl w:val="44920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531737"/>
    <w:multiLevelType w:val="multilevel"/>
    <w:tmpl w:val="B212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186619"/>
    <w:multiLevelType w:val="multilevel"/>
    <w:tmpl w:val="37E2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E70378"/>
    <w:multiLevelType w:val="multilevel"/>
    <w:tmpl w:val="649A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D91AC6"/>
    <w:multiLevelType w:val="multilevel"/>
    <w:tmpl w:val="8328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7750E8"/>
    <w:multiLevelType w:val="multilevel"/>
    <w:tmpl w:val="46303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755DAB"/>
    <w:multiLevelType w:val="multilevel"/>
    <w:tmpl w:val="4E12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6706E7"/>
    <w:multiLevelType w:val="multilevel"/>
    <w:tmpl w:val="FEA4A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2E23E9"/>
    <w:multiLevelType w:val="multilevel"/>
    <w:tmpl w:val="CFB0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005238"/>
    <w:multiLevelType w:val="multilevel"/>
    <w:tmpl w:val="0226E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8954C4"/>
    <w:multiLevelType w:val="multilevel"/>
    <w:tmpl w:val="53600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142058"/>
    <w:multiLevelType w:val="hybridMultilevel"/>
    <w:tmpl w:val="1400B7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B5030"/>
    <w:multiLevelType w:val="multilevel"/>
    <w:tmpl w:val="02F4A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6"/>
  </w:num>
  <w:num w:numId="5">
    <w:abstractNumId w:val="4"/>
  </w:num>
  <w:num w:numId="6">
    <w:abstractNumId w:val="12"/>
  </w:num>
  <w:num w:numId="7">
    <w:abstractNumId w:val="5"/>
  </w:num>
  <w:num w:numId="8">
    <w:abstractNumId w:val="10"/>
  </w:num>
  <w:num w:numId="9">
    <w:abstractNumId w:val="13"/>
  </w:num>
  <w:num w:numId="10">
    <w:abstractNumId w:val="16"/>
  </w:num>
  <w:num w:numId="11">
    <w:abstractNumId w:val="9"/>
  </w:num>
  <w:num w:numId="12">
    <w:abstractNumId w:val="0"/>
  </w:num>
  <w:num w:numId="13">
    <w:abstractNumId w:val="2"/>
  </w:num>
  <w:num w:numId="14">
    <w:abstractNumId w:val="1"/>
  </w:num>
  <w:num w:numId="15">
    <w:abstractNumId w:val="15"/>
  </w:num>
  <w:num w:numId="16">
    <w:abstractNumId w:val="1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378"/>
    <w:rsid w:val="00094B78"/>
    <w:rsid w:val="00471664"/>
    <w:rsid w:val="004B3216"/>
    <w:rsid w:val="004C2D14"/>
    <w:rsid w:val="005F00C2"/>
    <w:rsid w:val="009276C9"/>
    <w:rsid w:val="00BC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02A82"/>
  <w15:chartTrackingRefBased/>
  <w15:docId w15:val="{761427B8-1320-4C6A-BC5F-B1CB22068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C2D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C1378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C1378"/>
  </w:style>
  <w:style w:type="paragraph" w:styleId="Voettekst">
    <w:name w:val="footer"/>
    <w:basedOn w:val="Standaard"/>
    <w:link w:val="VoettekstChar"/>
    <w:uiPriority w:val="99"/>
    <w:unhideWhenUsed/>
    <w:rsid w:val="00BC1378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C1378"/>
  </w:style>
  <w:style w:type="paragraph" w:styleId="Lijstalinea">
    <w:name w:val="List Paragraph"/>
    <w:basedOn w:val="Standaard"/>
    <w:uiPriority w:val="34"/>
    <w:qFormat/>
    <w:rsid w:val="00BC1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6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64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3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514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4" w:color="C6C6C6"/>
                                            <w:left w:val="single" w:sz="6" w:space="4" w:color="C6C6C6"/>
                                            <w:bottom w:val="single" w:sz="6" w:space="4" w:color="C6C6C6"/>
                                            <w:right w:val="single" w:sz="6" w:space="4" w:color="C6C6C6"/>
                                          </w:divBdr>
                                          <w:divsChild>
                                            <w:div w:id="103129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186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854694664375418C0DFD97ECA4320E" ma:contentTypeVersion="30" ma:contentTypeDescription="Een nieuw document maken." ma:contentTypeScope="" ma:versionID="deebfdf51245d71492e9f55ee35e9d79">
  <xsd:schema xmlns:xsd="http://www.w3.org/2001/XMLSchema" xmlns:xs="http://www.w3.org/2001/XMLSchema" xmlns:p="http://schemas.microsoft.com/office/2006/metadata/properties" xmlns:ns1="http://schemas.microsoft.com/sharepoint/v3" xmlns:ns2="7106a2ac-038a-457f-8b58-ec67130d9d6d" targetNamespace="http://schemas.microsoft.com/office/2006/metadata/properties" ma:root="true" ma:fieldsID="cd6365111a56e2db6761eb0a3e30232b" ns1:_="" ns2:_="">
    <xsd:import namespace="http://schemas.microsoft.com/sharepoint/v3"/>
    <xsd:import namespace="7106a2ac-038a-457f-8b58-ec67130d9d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RepSummary" minOccurs="0"/>
                <xsd:element ref="ns1:RepAuthorInternal" minOccurs="0"/>
                <xsd:element ref="ns1:RepAuthor_0" minOccurs="0"/>
                <xsd:element ref="ns2:TaxCatchAll" minOccurs="0"/>
                <xsd:element ref="ns1:RepYear_0" minOccurs="0"/>
                <xsd:element ref="ns1:RepApaNotation" minOccurs="0"/>
                <xsd:element ref="ns1:RepIsbn" minOccurs="0"/>
                <xsd:element ref="ns1:RepAN" minOccurs="0"/>
                <xsd:element ref="ns1:RepANNumber" minOccurs="0"/>
                <xsd:element ref="ns1:RepProjectManager" minOccurs="0"/>
                <xsd:element ref="ns1:RepProjectName" minOccurs="0"/>
                <xsd:element ref="ns1:RepSector_0" minOccurs="0"/>
                <xsd:element ref="ns1:RepCurricularTheme_0" minOccurs="0"/>
                <xsd:element ref="ns1:RepSectionSpecificTheme_0" minOccurs="0"/>
                <xsd:element ref="ns1:RepSection_0" minOccurs="0"/>
                <xsd:element ref="ns1:RepAreasOfExpertise_0" minOccurs="0"/>
                <xsd:element ref="ns1:RepSubjectContent_0" minOccurs="0"/>
                <xsd:element ref="ns1:RepDocumentType_0" minOccurs="0"/>
                <xsd:element ref="ns1:RepRelationOtherSloProjects" minOccurs="0"/>
                <xsd:element ref="ns1:RepFileFormat_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Summary" ma:index="11" nillable="true" ma:displayName="Samenvatting" ma:internalName="RepSummary">
      <xsd:simpleType>
        <xsd:restriction base="dms:Unknown"/>
      </xsd:simpleType>
    </xsd:element>
    <xsd:element name="RepAuthorInternal" ma:index="12" nillable="true" ma:displayName="Interne auteur" ma:internalName="RepAuthorInternal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pAuthor_0" ma:index="14" nillable="true" ma:taxonomy="true" ma:internalName="RepAuthor_0" ma:taxonomyFieldName="RepAuthor" ma:displayName="Externe auteur" ma:fieldId="{41811730-f000-45b3-bd8b-16482267924b}" ma:sspId="65bb9fad-8ecd-4e58-b951-1b0a685157da" ma:termSetId="ba36eed1-563e-4e70-a8a2-c86cb59a995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Year_0" ma:index="17" nillable="true" ma:taxonomy="true" ma:internalName="RepYear_0" ma:taxonomyFieldName="RepYear" ma:displayName="Jaar van uitgave" ma:fieldId="{41811730-f000-48c8-bfe2-0d366b82495f}" ma:sspId="65bb9fad-8ecd-4e58-b951-1b0a685157da" ma:termSetId="d63ed34c-aaa4-4b39-8e2b-bccf6e3349f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paNotation" ma:index="18" nillable="true" ma:displayName="APA-notatie" ma:internalName="RepApaNotation">
      <xsd:simpleType>
        <xsd:restriction base="dms:Unknown"/>
      </xsd:simpleType>
    </xsd:element>
    <xsd:element name="RepIsbn" ma:index="19" nillable="true" ma:displayName="ISBN" ma:internalName="RepIsbn">
      <xsd:simpleType>
        <xsd:restriction base="dms:Text"/>
      </xsd:simpleType>
    </xsd:element>
    <xsd:element name="RepAN" ma:index="20" nillable="true" ma:displayName="AN" ma:default="FALSE" ma:internalName="RepAN">
      <xsd:simpleType>
        <xsd:restriction base="dms:Boolean"/>
      </xsd:simpleType>
    </xsd:element>
    <xsd:element name="RepANNumber" ma:index="21" nillable="true" ma:displayName="AN Nummer" ma:internalName="RepANNumber">
      <xsd:simpleType>
        <xsd:restriction base="dms:Text"/>
      </xsd:simpleType>
    </xsd:element>
    <xsd:element name="RepProjectManager" ma:index="22" nillable="true" ma:displayName="Projectleider" ma:internalName="RepProjectManager">
      <xsd:simpleType>
        <xsd:restriction base="dms:Text"/>
      </xsd:simpleType>
    </xsd:element>
    <xsd:element name="RepProjectName" ma:index="23" nillable="true" ma:displayName="Projectnaam" ma:internalName="RepProjectName">
      <xsd:simpleType>
        <xsd:restriction base="dms:Text"/>
      </xsd:simpleType>
    </xsd:element>
    <xsd:element name="RepSector_0" ma:index="25" nillable="true" ma:taxonomy="true" ma:internalName="RepSector_0" ma:taxonomyFieldName="RepSector" ma:displayName="Sector" ma:default="" ma:fieldId="{41811730-f000-4dc0-a699-476cd67ba1ec}" ma:taxonomyMulti="true" ma:sspId="65bb9fad-8ecd-4e58-b951-1b0a685157da" ma:termSetId="f094b31b-0180-4851-9ebd-5c7d9552b1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CurricularTheme_0" ma:index="27" nillable="true" ma:taxonomy="true" ma:internalName="RepCurricularTheme_0" ma:taxonomyFieldName="RepCurricularTheme" ma:displayName="Leerplankundig thema" ma:fieldId="{41811730-f000-49a6-962c-7d5942b261fc}" ma:sspId="65bb9fad-8ecd-4e58-b951-1b0a685157da" ma:termSetId="c46f7ee8-50c4-42e2-9209-7c6adacde0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SpecificTheme_0" ma:index="29" nillable="true" ma:taxonomy="true" ma:internalName="RepSectionSpecificTheme_0" ma:taxonomyFieldName="RepSectionSpecificTheme" ma:displayName="Vakspecifiek thema" ma:fieldId="{41811730-f000-47c9-8a06-df9868361aab}" ma:sspId="65bb9fad-8ecd-4e58-b951-1b0a685157da" ma:termSetId="d6eaa525-a5d0-4a07-b890-e923374378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Section_0" ma:index="31" nillable="true" ma:taxonomy="true" ma:internalName="RepSection_0" ma:taxonomyFieldName="RepSection" ma:displayName="Vaksectie" ma:fieldId="{41811730-f000-4881-8daa-6e8dd38b1ab1}" ma:sspId="65bb9fad-8ecd-4e58-b951-1b0a685157da" ma:termSetId="c6f33e55-e762-4fa4-8346-db1fc1809b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AreasOfExpertise_0" ma:index="33" nillable="true" ma:taxonomy="true" ma:internalName="RepAreasOfExpertise_0" ma:taxonomyFieldName="RepAreasOfExpertise" ma:displayName="Vakgebied" ma:fieldId="{41811730-f000-41a6-9b8a-29f77b277b4a}" ma:sspId="65bb9fad-8ecd-4e58-b951-1b0a685157da" ma:termSetId="53b2aeb1-af69-41af-ab5c-dcba5f532ad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SubjectContent_0" ma:index="35" nillable="true" ma:taxonomy="true" ma:internalName="RepSubjectContent_0" ma:taxonomyFieldName="RepSubjectContent" ma:displayName="Vakinhoud" ma:fieldId="{41811730-f000-43d1-9a5c-533514ab0582}" ma:sspId="65bb9fad-8ecd-4e58-b951-1b0a685157da" ma:termSetId="3eef768d-4fe2-4c08-af8a-4dfaa4cac8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pDocumentType_0" ma:index="37" nillable="true" ma:taxonomy="true" ma:internalName="RepDocumentType_0" ma:taxonomyFieldName="RepDocumentType" ma:displayName="Documenttypering" ma:fieldId="{41811730-f000-4c72-b54d-df109a5aaa00}" ma:sspId="65bb9fad-8ecd-4e58-b951-1b0a685157da" ma:termSetId="54bd4068-eea5-4eb8-b4d4-e740f64d998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epRelationOtherSloProjects" ma:index="38" nillable="true" ma:displayName="Relatie met andere projecten" ma:internalName="RepRelationOtherSloProjects">
      <xsd:simpleType>
        <xsd:restriction base="dms:Unknown"/>
      </xsd:simpleType>
    </xsd:element>
    <xsd:element name="RepFileFormat_0" ma:index="40" nillable="true" ma:taxonomy="true" ma:internalName="RepFileFormat_0" ma:taxonomyFieldName="RepFileFormat" ma:displayName="Bestandsformaat" ma:fieldId="{41811730-f000-458e-badf-a33146a595e3}" ma:sspId="65bb9fad-8ecd-4e58-b951-1b0a685157da" ma:termSetId="5467ae8d-8919-4592-b5d8-720a7073244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6a2ac-038a-457f-8b58-ec67130d9d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38f83059-1491-4012-b4c3-84f3b7dad14e}" ma:internalName="TaxCatchAll" ma:showField="CatchAllData" ma:web="7106a2ac-038a-457f-8b58-ec67130d9d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pAN xmlns="http://schemas.microsoft.com/sharepoint/v3">false</RepAN>
    <RepSector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Vmbo</TermName>
          <TermId xmlns="http://schemas.microsoft.com/office/infopath/2007/PartnerControls">a0882a19-c86b-49cc-ac4f-e64db7811433</TermId>
        </TermInfo>
      </Terms>
    </RepSector_0>
    <RepDocumentType_0 xmlns="http://schemas.microsoft.com/sharepoint/v3">
      <Terms xmlns="http://schemas.microsoft.com/office/infopath/2007/PartnerControls"/>
    </RepDocumentType_0>
    <RepSectionSpecificTheme_0 xmlns="http://schemas.microsoft.com/sharepoint/v3">
      <Terms xmlns="http://schemas.microsoft.com/office/infopath/2007/PartnerControls"/>
    </RepSectionSpecificTheme_0>
    <RepProjectManager xmlns="http://schemas.microsoft.com/sharepoint/v3" xsi:nil="true"/>
    <RepAuthor_0 xmlns="http://schemas.microsoft.com/sharepoint/v3">
      <Terms xmlns="http://schemas.microsoft.com/office/infopath/2007/PartnerControls"/>
    </RepAuthor_0>
    <RepCurricularTheme_0 xmlns="http://schemas.microsoft.com/sharepoint/v3">
      <Terms xmlns="http://schemas.microsoft.com/office/infopath/2007/PartnerControls"/>
    </RepCurricularTheme_0>
    <RepSection_0 xmlns="http://schemas.microsoft.com/sharepoint/v3">
      <Terms xmlns="http://schemas.microsoft.com/office/infopath/2007/PartnerControls"/>
    </RepSection_0>
    <RepSummary xmlns="http://schemas.microsoft.com/sharepoint/v3" xsi:nil="true"/>
    <RepRelationOtherSloProjects xmlns="http://schemas.microsoft.com/sharepoint/v3" xsi:nil="true"/>
    <TaxCatchAll xmlns="7106a2ac-038a-457f-8b58-ec67130d9d6d">
      <Value>551</Value>
      <Value>68</Value>
      <Value>372</Value>
      <Value>140</Value>
    </TaxCatchAll>
    <RepFileFormat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Word-bestand</TermName>
          <TermId xmlns="http://schemas.microsoft.com/office/infopath/2007/PartnerControls">4e7f53eb-a521-4daf-93ad-035b41a9ede4</TermId>
        </TermInfo>
      </Terms>
    </RepFileFormat_0>
    <RepYear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2016</TermName>
          <TermId xmlns="http://schemas.microsoft.com/office/infopath/2007/PartnerControls">f54bdad4-7ead-4e5c-81eb-6f934a456232</TermId>
        </TermInfo>
      </Terms>
    </RepYear_0>
    <RepANNumber xmlns="http://schemas.microsoft.com/sharepoint/v3" xsi:nil="true"/>
    <RepAreasOfExpertise_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Zorg en Welzijn</TermName>
          <TermId xmlns="http://schemas.microsoft.com/office/infopath/2007/PartnerControls">5fec1ff6-4d8e-46bf-b114-86a9976f23b5</TermId>
        </TermInfo>
      </Terms>
    </RepAreasOfExpertise_0>
    <RepSubjectContent_0 xmlns="http://schemas.microsoft.com/sharepoint/v3">
      <Terms xmlns="http://schemas.microsoft.com/office/infopath/2007/PartnerControls"/>
    </RepSubjectContent_0>
    <RepIsbn xmlns="http://schemas.microsoft.com/sharepoint/v3" xsi:nil="true"/>
    <RepAuthorInternal xmlns="http://schemas.microsoft.com/sharepoint/v3">
      <UserInfo>
        <DisplayName>i:05.t|slo saml provider|m.haverkamp@slo.nl</DisplayName>
        <AccountId>144</AccountId>
        <AccountType/>
      </UserInfo>
    </RepAuthorInternal>
    <RepProjectName xmlns="http://schemas.microsoft.com/sharepoint/v3">digitale handreikingen schoolexamen</RepProjectName>
    <RepApaNotation xmlns="http://schemas.microsoft.com/sharepoint/v3" xsi:nil="true"/>
    <_dlc_DocId xmlns="7106a2ac-038a-457f-8b58-ec67130d9d6d">47XQ5P3E4USX-10-2897</_dlc_DocId>
    <_dlc_DocIdUrl xmlns="7106a2ac-038a-457f-8b58-ec67130d9d6d">
      <Url>https://cms-downloads.slo.nl/_layouts/15/DocIdRedir.aspx?ID=47XQ5P3E4USX-10-2897</Url>
      <Description>47XQ5P3E4USX-10-2897</Description>
    </_dlc_DocIdUrl>
  </documentManagement>
</p:properties>
</file>

<file path=customXml/itemProps1.xml><?xml version="1.0" encoding="utf-8"?>
<ds:datastoreItem xmlns:ds="http://schemas.openxmlformats.org/officeDocument/2006/customXml" ds:itemID="{FF8B1724-B248-4FF8-93CD-579A6B98C3DC}"/>
</file>

<file path=customXml/itemProps2.xml><?xml version="1.0" encoding="utf-8"?>
<ds:datastoreItem xmlns:ds="http://schemas.openxmlformats.org/officeDocument/2006/customXml" ds:itemID="{7DAE9FA0-5908-41A7-B072-A994531D0D68}"/>
</file>

<file path=customXml/itemProps3.xml><?xml version="1.0" encoding="utf-8"?>
<ds:datastoreItem xmlns:ds="http://schemas.openxmlformats.org/officeDocument/2006/customXml" ds:itemID="{566AEC28-CCDB-4762-AE1D-E08479880EC1}"/>
</file>

<file path=customXml/itemProps4.xml><?xml version="1.0" encoding="utf-8"?>
<ds:datastoreItem xmlns:ds="http://schemas.openxmlformats.org/officeDocument/2006/customXml" ds:itemID="{87F431B4-D968-4D3A-9BD0-B6A9EDF8C52F}"/>
</file>

<file path=docProps/app.xml><?xml version="1.0" encoding="utf-8"?>
<Properties xmlns="http://schemas.openxmlformats.org/officeDocument/2006/extended-properties" xmlns:vt="http://schemas.openxmlformats.org/officeDocument/2006/docPropsVTypes">
  <Template>3F4EEC2A.dotm</Template>
  <TotalTime>14</TotalTime>
  <Pages>3</Pages>
  <Words>414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Doorstroommogelijkheden profiel Z&amp;W</dc:title>
  <dc:subject/>
  <dc:creator>Lammie Stoffers</dc:creator>
  <cp:keywords/>
  <dc:description/>
  <cp:lastModifiedBy>Lammie Stoffers</cp:lastModifiedBy>
  <cp:revision>1</cp:revision>
  <dcterms:created xsi:type="dcterms:W3CDTF">2016-05-31T14:22:00Z</dcterms:created>
  <dcterms:modified xsi:type="dcterms:W3CDTF">2016-05-31T14:36:00Z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0x010100D2854694664375418C0DFD97ECA4320E</vt:lpwstr>
  </property>
  <property fmtid="{D5CDD505-2E9C-101B-9397-08002B2CF9AE}" pid="3" name="_dlc_DocIdItemGuid">
    <vt:lpwstr>7476fecb-f7fc-48e3-af80-7398ecb0f022</vt:lpwstr>
  </property>
  <property fmtid="{D5CDD505-2E9C-101B-9397-08002B2CF9AE}" pid="4" name="RepAreasOfExpertise">
    <vt:lpwstr>372;#Zorg en Welzijn|5fec1ff6-4d8e-46bf-b114-86a9976f23b5</vt:lpwstr>
  </property>
  <property fmtid="{D5CDD505-2E9C-101B-9397-08002B2CF9AE}" pid="5" name="TaxKeyword">
    <vt:lpwstr/>
  </property>
  <property fmtid="{D5CDD505-2E9C-101B-9397-08002B2CF9AE}" pid="6" name="RepDocumentType">
    <vt:lpwstr/>
  </property>
  <property fmtid="{D5CDD505-2E9C-101B-9397-08002B2CF9AE}" pid="7" name="RepSectionSpecificTheme">
    <vt:lpwstr/>
  </property>
  <property fmtid="{D5CDD505-2E9C-101B-9397-08002B2CF9AE}" pid="8" name="RepCurricularTheme">
    <vt:lpwstr/>
  </property>
  <property fmtid="{D5CDD505-2E9C-101B-9397-08002B2CF9AE}" pid="9" name="TaxKeywordTaxHTField">
    <vt:lpwstr/>
  </property>
  <property fmtid="{D5CDD505-2E9C-101B-9397-08002B2CF9AE}" pid="10" name="RepSection">
    <vt:lpwstr/>
  </property>
  <property fmtid="{D5CDD505-2E9C-101B-9397-08002B2CF9AE}" pid="11" name="RepAuthor">
    <vt:lpwstr/>
  </property>
  <property fmtid="{D5CDD505-2E9C-101B-9397-08002B2CF9AE}" pid="12" name="RepSubjectContent">
    <vt:lpwstr/>
  </property>
  <property fmtid="{D5CDD505-2E9C-101B-9397-08002B2CF9AE}" pid="13" name="RepSector">
    <vt:lpwstr>140;#Vmbo|a0882a19-c86b-49cc-ac4f-e64db7811433</vt:lpwstr>
  </property>
  <property fmtid="{D5CDD505-2E9C-101B-9397-08002B2CF9AE}" pid="14" name="RepFileFormat">
    <vt:lpwstr>68;#Word-bestand|4e7f53eb-a521-4daf-93ad-035b41a9ede4</vt:lpwstr>
  </property>
  <property fmtid="{D5CDD505-2E9C-101B-9397-08002B2CF9AE}" pid="15" name="RepYear">
    <vt:lpwstr>551;#2016|f54bdad4-7ead-4e5c-81eb-6f934a456232</vt:lpwstr>
  </property>
</Properties>
</file>