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394" w:rsidRPr="00A401DE" w:rsidRDefault="00540394" w:rsidP="0032618A">
      <w:pPr>
        <w:pStyle w:val="Kop1"/>
      </w:pPr>
      <w:r w:rsidRPr="00A401DE">
        <w:t>Structuur</w:t>
      </w:r>
      <w:r w:rsidR="00FD6E8A" w:rsidRPr="00A401DE">
        <w:t xml:space="preserve"> </w:t>
      </w:r>
      <w:r w:rsidR="00A401DE" w:rsidRPr="00A401DE">
        <w:t>digitale handreiking</w:t>
      </w:r>
      <w:r w:rsidR="0032618A">
        <w:t>en</w:t>
      </w:r>
      <w:r w:rsidR="00A401DE" w:rsidRPr="00A401DE">
        <w:t xml:space="preserve"> schoolexamen</w:t>
      </w:r>
      <w:r w:rsidR="0032618A">
        <w:t>s</w:t>
      </w:r>
      <w:r w:rsidR="00A401DE" w:rsidRPr="00A401DE">
        <w:t xml:space="preserve"> </w:t>
      </w:r>
    </w:p>
    <w:p w:rsidR="0068542F" w:rsidRDefault="0068542F" w:rsidP="00540394">
      <w:pPr>
        <w:keepNext/>
        <w:keepLines/>
        <w:spacing w:before="240"/>
        <w:outlineLvl w:val="0"/>
        <w:rPr>
          <w:rFonts w:asciiTheme="minorHAnsi" w:eastAsiaTheme="majorEastAsia" w:hAnsiTheme="minorHAnsi" w:cstheme="majorBidi"/>
          <w:sz w:val="18"/>
          <w:szCs w:val="18"/>
        </w:rPr>
      </w:pPr>
      <w:r w:rsidRPr="0068542F">
        <w:rPr>
          <w:rFonts w:asciiTheme="minorHAnsi" w:eastAsiaTheme="majorEastAsia" w:hAnsiTheme="minorHAnsi" w:cstheme="majorBidi"/>
          <w:sz w:val="18"/>
          <w:szCs w:val="18"/>
        </w:rPr>
        <w:t xml:space="preserve">Toelichting op onderstaande opzet. De hoofdstukken staan in het </w:t>
      </w:r>
      <w:proofErr w:type="spellStart"/>
      <w:r w:rsidR="0032618A">
        <w:rPr>
          <w:rFonts w:asciiTheme="minorHAnsi" w:eastAsiaTheme="majorEastAsia" w:hAnsiTheme="minorHAnsi" w:cstheme="majorBidi"/>
          <w:sz w:val="18"/>
          <w:szCs w:val="18"/>
        </w:rPr>
        <w:t>linkermenu</w:t>
      </w:r>
      <w:proofErr w:type="spellEnd"/>
      <w:r w:rsidRPr="0068542F">
        <w:rPr>
          <w:rFonts w:asciiTheme="minorHAnsi" w:eastAsiaTheme="majorEastAsia" w:hAnsiTheme="minorHAnsi" w:cstheme="majorBidi"/>
          <w:sz w:val="18"/>
          <w:szCs w:val="18"/>
        </w:rPr>
        <w:t xml:space="preserve">. De </w:t>
      </w:r>
      <w:proofErr w:type="spellStart"/>
      <w:r w:rsidRPr="0068542F">
        <w:rPr>
          <w:rFonts w:asciiTheme="minorHAnsi" w:eastAsiaTheme="majorEastAsia" w:hAnsiTheme="minorHAnsi" w:cstheme="majorBidi"/>
          <w:sz w:val="18"/>
          <w:szCs w:val="18"/>
        </w:rPr>
        <w:t>subpagina's</w:t>
      </w:r>
      <w:proofErr w:type="spellEnd"/>
      <w:r w:rsidRPr="0068542F">
        <w:rPr>
          <w:rFonts w:asciiTheme="minorHAnsi" w:eastAsiaTheme="majorEastAsia" w:hAnsiTheme="minorHAnsi" w:cstheme="majorBidi"/>
          <w:sz w:val="18"/>
          <w:szCs w:val="18"/>
        </w:rPr>
        <w:t xml:space="preserve"> worden zichtbaar in het rechtermenu. Per pagina is het mogelijk downloads toe te voegen </w:t>
      </w:r>
      <w:r>
        <w:rPr>
          <w:rFonts w:asciiTheme="minorHAnsi" w:eastAsiaTheme="majorEastAsia" w:hAnsiTheme="minorHAnsi" w:cstheme="majorBidi"/>
          <w:sz w:val="18"/>
          <w:szCs w:val="18"/>
        </w:rPr>
        <w:t xml:space="preserve">met praktijkvoorbeelden </w:t>
      </w:r>
      <w:r w:rsidRPr="0068542F">
        <w:rPr>
          <w:rFonts w:asciiTheme="minorHAnsi" w:eastAsiaTheme="majorEastAsia" w:hAnsiTheme="minorHAnsi" w:cstheme="majorBidi"/>
          <w:sz w:val="18"/>
          <w:szCs w:val="18"/>
        </w:rPr>
        <w:t>en te verwijzen naar externe bronnen.</w:t>
      </w:r>
      <w:r w:rsidR="0032618A">
        <w:rPr>
          <w:rFonts w:asciiTheme="minorHAnsi" w:eastAsiaTheme="majorEastAsia" w:hAnsiTheme="minorHAnsi" w:cstheme="majorBidi"/>
          <w:sz w:val="18"/>
          <w:szCs w:val="18"/>
        </w:rPr>
        <w:t xml:space="preserve"> Cursief pagina's die later gevuld worden.</w:t>
      </w:r>
    </w:p>
    <w:p w:rsidR="0032618A" w:rsidRPr="00A401DE" w:rsidRDefault="0032618A" w:rsidP="00540394">
      <w:pPr>
        <w:keepNext/>
        <w:keepLines/>
        <w:spacing w:before="240"/>
        <w:outlineLvl w:val="0"/>
        <w:rPr>
          <w:rFonts w:asciiTheme="minorHAnsi" w:eastAsiaTheme="majorEastAsia" w:hAnsiTheme="minorHAnsi" w:cstheme="majorBidi"/>
          <w:color w:val="365F91" w:themeColor="accent1" w:themeShade="BF"/>
          <w:sz w:val="18"/>
          <w:szCs w:val="18"/>
        </w:rPr>
      </w:pPr>
    </w:p>
    <w:p w:rsidR="00540394" w:rsidRPr="00A401DE" w:rsidRDefault="00540394" w:rsidP="00540394">
      <w:pPr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 xml:space="preserve">1. </w:t>
      </w:r>
      <w:r w:rsidR="0068542F">
        <w:rPr>
          <w:rFonts w:asciiTheme="minorHAnsi" w:hAnsiTheme="minorHAnsi"/>
          <w:b/>
          <w:sz w:val="18"/>
          <w:szCs w:val="18"/>
        </w:rPr>
        <w:t>Algemene informatie</w:t>
      </w:r>
      <w:r w:rsidRPr="00A401DE">
        <w:rPr>
          <w:rFonts w:asciiTheme="minorHAnsi" w:hAnsiTheme="minorHAnsi"/>
          <w:sz w:val="18"/>
          <w:szCs w:val="18"/>
        </w:rPr>
        <w:t xml:space="preserve"> </w:t>
      </w:r>
    </w:p>
    <w:p w:rsidR="00540394" w:rsidRPr="00A401DE" w:rsidRDefault="00540394" w:rsidP="00540394">
      <w:pPr>
        <w:rPr>
          <w:rFonts w:asciiTheme="minorHAnsi" w:hAnsiTheme="minorHAnsi"/>
          <w:sz w:val="18"/>
          <w:szCs w:val="18"/>
        </w:rPr>
      </w:pPr>
    </w:p>
    <w:p w:rsidR="00540394" w:rsidRPr="00A401DE" w:rsidRDefault="00540394" w:rsidP="00540394">
      <w:pPr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 xml:space="preserve">2. </w:t>
      </w:r>
      <w:r w:rsidRPr="00A401DE">
        <w:rPr>
          <w:rFonts w:asciiTheme="minorHAnsi" w:hAnsiTheme="minorHAnsi"/>
          <w:b/>
          <w:sz w:val="18"/>
          <w:szCs w:val="18"/>
        </w:rPr>
        <w:t>Inleiding</w:t>
      </w:r>
      <w:r w:rsidRPr="00A401DE">
        <w:rPr>
          <w:rFonts w:asciiTheme="minorHAnsi" w:hAnsiTheme="minorHAnsi"/>
          <w:sz w:val="18"/>
          <w:szCs w:val="18"/>
        </w:rPr>
        <w:t xml:space="preserve"> </w:t>
      </w:r>
    </w:p>
    <w:p w:rsidR="00540394" w:rsidRPr="00A401DE" w:rsidRDefault="00540394" w:rsidP="00540394">
      <w:pPr>
        <w:ind w:firstLine="708"/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>Lees meer</w:t>
      </w:r>
    </w:p>
    <w:p w:rsidR="00540394" w:rsidRPr="00A401DE" w:rsidRDefault="00540394" w:rsidP="00540394">
      <w:pPr>
        <w:numPr>
          <w:ilvl w:val="1"/>
          <w:numId w:val="1"/>
        </w:numPr>
        <w:ind w:left="1080"/>
        <w:contextualSpacing/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>Aanleiding van de vernieuwing</w:t>
      </w:r>
    </w:p>
    <w:p w:rsidR="00540394" w:rsidRPr="00A401DE" w:rsidRDefault="00540394" w:rsidP="00540394">
      <w:pPr>
        <w:numPr>
          <w:ilvl w:val="1"/>
          <w:numId w:val="1"/>
        </w:numPr>
        <w:ind w:left="1080"/>
        <w:contextualSpacing/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>Doelen van de vernieuwing</w:t>
      </w:r>
    </w:p>
    <w:p w:rsidR="00540394" w:rsidRPr="00A401DE" w:rsidRDefault="00540394" w:rsidP="00540394">
      <w:pPr>
        <w:numPr>
          <w:ilvl w:val="1"/>
          <w:numId w:val="1"/>
        </w:numPr>
        <w:ind w:left="1080"/>
        <w:contextualSpacing/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>Structuur en status</w:t>
      </w:r>
    </w:p>
    <w:p w:rsidR="00540394" w:rsidRPr="00A401DE" w:rsidRDefault="00540394" w:rsidP="00540394">
      <w:pPr>
        <w:numPr>
          <w:ilvl w:val="1"/>
          <w:numId w:val="1"/>
        </w:numPr>
        <w:ind w:left="1080"/>
        <w:contextualSpacing/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>Onderwijstijd</w:t>
      </w:r>
    </w:p>
    <w:p w:rsidR="00540394" w:rsidRPr="00A401DE" w:rsidRDefault="00540394" w:rsidP="00540394">
      <w:pPr>
        <w:numPr>
          <w:ilvl w:val="1"/>
          <w:numId w:val="1"/>
        </w:numPr>
        <w:ind w:left="1080"/>
        <w:contextualSpacing/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>Afname SE en CE</w:t>
      </w:r>
    </w:p>
    <w:p w:rsidR="00540394" w:rsidRDefault="00540394" w:rsidP="00540394">
      <w:pPr>
        <w:numPr>
          <w:ilvl w:val="1"/>
          <w:numId w:val="1"/>
        </w:numPr>
        <w:ind w:left="1080"/>
        <w:contextualSpacing/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>Volgorde van profiel- en keuzevakken</w:t>
      </w:r>
      <w:r w:rsidR="0068542F">
        <w:rPr>
          <w:rFonts w:asciiTheme="minorHAnsi" w:hAnsiTheme="minorHAnsi"/>
          <w:sz w:val="18"/>
          <w:szCs w:val="18"/>
        </w:rPr>
        <w:t xml:space="preserve"> </w:t>
      </w:r>
    </w:p>
    <w:p w:rsidR="0068542F" w:rsidRDefault="0068542F" w:rsidP="0068542F">
      <w:pPr>
        <w:ind w:left="1080"/>
        <w:contextualSpacing/>
        <w:rPr>
          <w:rFonts w:asciiTheme="minorHAnsi" w:hAnsiTheme="minorHAnsi"/>
          <w:sz w:val="18"/>
          <w:szCs w:val="18"/>
        </w:rPr>
      </w:pPr>
    </w:p>
    <w:p w:rsidR="0068542F" w:rsidRPr="00A401DE" w:rsidRDefault="0068542F" w:rsidP="0068542F">
      <w:pPr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 xml:space="preserve">3. </w:t>
      </w:r>
      <w:bookmarkStart w:id="0" w:name="_GoBack"/>
      <w:bookmarkEnd w:id="0"/>
      <w:r w:rsidRPr="00A401DE">
        <w:rPr>
          <w:rFonts w:asciiTheme="minorHAnsi" w:hAnsiTheme="minorHAnsi"/>
          <w:b/>
          <w:sz w:val="18"/>
          <w:szCs w:val="18"/>
        </w:rPr>
        <w:t>Het examenprogramma</w:t>
      </w:r>
    </w:p>
    <w:p w:rsidR="0068542F" w:rsidRPr="00A401DE" w:rsidRDefault="0068542F" w:rsidP="0068542F">
      <w:pPr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ab/>
        <w:t>Lees meer</w:t>
      </w:r>
    </w:p>
    <w:p w:rsidR="0068542F" w:rsidRPr="00A401DE" w:rsidRDefault="0068542F" w:rsidP="0068542F">
      <w:pPr>
        <w:numPr>
          <w:ilvl w:val="0"/>
          <w:numId w:val="2"/>
        </w:numPr>
        <w:contextualSpacing/>
        <w:rPr>
          <w:rFonts w:asciiTheme="minorHAnsi" w:hAnsiTheme="minorHAnsi"/>
          <w:color w:val="000000" w:themeColor="text1"/>
          <w:sz w:val="18"/>
          <w:szCs w:val="18"/>
        </w:rPr>
      </w:pPr>
      <w:r w:rsidRPr="00A401DE">
        <w:rPr>
          <w:rFonts w:asciiTheme="minorHAnsi" w:hAnsiTheme="minorHAnsi"/>
          <w:color w:val="000000" w:themeColor="text1"/>
          <w:sz w:val="18"/>
          <w:szCs w:val="18"/>
        </w:rPr>
        <w:t xml:space="preserve">De kenmerken van het profiel </w:t>
      </w:r>
    </w:p>
    <w:p w:rsidR="0068542F" w:rsidRPr="00A401DE" w:rsidRDefault="0068542F" w:rsidP="0068542F">
      <w:pPr>
        <w:numPr>
          <w:ilvl w:val="0"/>
          <w:numId w:val="2"/>
        </w:numPr>
        <w:contextualSpacing/>
        <w:rPr>
          <w:rFonts w:asciiTheme="minorHAnsi" w:hAnsiTheme="minorHAnsi"/>
          <w:color w:val="000000" w:themeColor="text1"/>
          <w:sz w:val="18"/>
          <w:szCs w:val="18"/>
        </w:rPr>
      </w:pPr>
      <w:r w:rsidRPr="00A401DE">
        <w:rPr>
          <w:rFonts w:asciiTheme="minorHAnsi" w:hAnsiTheme="minorHAnsi"/>
          <w:color w:val="000000" w:themeColor="text1"/>
          <w:sz w:val="18"/>
          <w:szCs w:val="18"/>
        </w:rPr>
        <w:t xml:space="preserve">De inhoud van het beroepsgerichte </w:t>
      </w:r>
      <w:proofErr w:type="spellStart"/>
      <w:r w:rsidRPr="00A401DE">
        <w:rPr>
          <w:rFonts w:asciiTheme="minorHAnsi" w:hAnsiTheme="minorHAnsi"/>
          <w:color w:val="000000" w:themeColor="text1"/>
          <w:sz w:val="18"/>
          <w:szCs w:val="18"/>
        </w:rPr>
        <w:t>profielvak</w:t>
      </w:r>
      <w:proofErr w:type="spellEnd"/>
    </w:p>
    <w:p w:rsidR="0068542F" w:rsidRPr="00A401DE" w:rsidRDefault="0068542F" w:rsidP="0068542F">
      <w:pPr>
        <w:numPr>
          <w:ilvl w:val="0"/>
          <w:numId w:val="2"/>
        </w:numPr>
        <w:contextualSpacing/>
        <w:rPr>
          <w:rFonts w:asciiTheme="minorHAnsi" w:hAnsiTheme="minorHAnsi"/>
          <w:color w:val="000000" w:themeColor="text1"/>
          <w:sz w:val="18"/>
          <w:szCs w:val="18"/>
        </w:rPr>
      </w:pPr>
      <w:r w:rsidRPr="00A401DE">
        <w:rPr>
          <w:rFonts w:asciiTheme="minorHAnsi" w:hAnsiTheme="minorHAnsi"/>
          <w:color w:val="000000" w:themeColor="text1"/>
          <w:sz w:val="18"/>
          <w:szCs w:val="18"/>
        </w:rPr>
        <w:t xml:space="preserve">De kern </w:t>
      </w:r>
    </w:p>
    <w:p w:rsidR="0068542F" w:rsidRPr="00A401DE" w:rsidRDefault="0068542F" w:rsidP="0068542F">
      <w:pPr>
        <w:numPr>
          <w:ilvl w:val="0"/>
          <w:numId w:val="2"/>
        </w:numPr>
        <w:contextualSpacing/>
        <w:rPr>
          <w:rFonts w:asciiTheme="minorHAnsi" w:hAnsiTheme="minorHAnsi"/>
          <w:color w:val="000000" w:themeColor="text1"/>
          <w:sz w:val="18"/>
          <w:szCs w:val="18"/>
        </w:rPr>
      </w:pPr>
      <w:r>
        <w:rPr>
          <w:rFonts w:asciiTheme="minorHAnsi" w:hAnsiTheme="minorHAnsi"/>
          <w:color w:val="000000" w:themeColor="text1"/>
          <w:sz w:val="18"/>
          <w:szCs w:val="18"/>
        </w:rPr>
        <w:t>Het o</w:t>
      </w:r>
      <w:r w:rsidRPr="00A401DE">
        <w:rPr>
          <w:rFonts w:asciiTheme="minorHAnsi" w:hAnsiTheme="minorHAnsi"/>
          <w:color w:val="000000" w:themeColor="text1"/>
          <w:sz w:val="18"/>
          <w:szCs w:val="18"/>
        </w:rPr>
        <w:t xml:space="preserve">ntstaan van het </w:t>
      </w:r>
      <w:proofErr w:type="spellStart"/>
      <w:r w:rsidRPr="00A401DE">
        <w:rPr>
          <w:rFonts w:asciiTheme="minorHAnsi" w:hAnsiTheme="minorHAnsi"/>
          <w:color w:val="000000" w:themeColor="text1"/>
          <w:sz w:val="18"/>
          <w:szCs w:val="18"/>
        </w:rPr>
        <w:t>profielvak</w:t>
      </w:r>
      <w:proofErr w:type="spellEnd"/>
      <w:r w:rsidRPr="00A401DE">
        <w:rPr>
          <w:rFonts w:asciiTheme="minorHAnsi" w:hAnsiTheme="minorHAnsi"/>
          <w:color w:val="000000" w:themeColor="text1"/>
          <w:sz w:val="18"/>
          <w:szCs w:val="18"/>
        </w:rPr>
        <w:t xml:space="preserve"> </w:t>
      </w:r>
    </w:p>
    <w:p w:rsidR="0068542F" w:rsidRPr="00A401DE" w:rsidRDefault="0068542F" w:rsidP="0068542F">
      <w:pPr>
        <w:numPr>
          <w:ilvl w:val="0"/>
          <w:numId w:val="2"/>
        </w:numPr>
        <w:contextualSpacing/>
        <w:rPr>
          <w:rFonts w:asciiTheme="minorHAnsi" w:hAnsiTheme="minorHAnsi"/>
          <w:sz w:val="18"/>
          <w:szCs w:val="18"/>
        </w:rPr>
      </w:pPr>
      <w:proofErr w:type="spellStart"/>
      <w:r w:rsidRPr="00A401DE">
        <w:rPr>
          <w:rFonts w:asciiTheme="minorHAnsi" w:hAnsiTheme="minorHAnsi"/>
          <w:sz w:val="18"/>
          <w:szCs w:val="18"/>
        </w:rPr>
        <w:t>Profielgerelateerde</w:t>
      </w:r>
      <w:proofErr w:type="spellEnd"/>
      <w:r w:rsidRPr="00A401DE">
        <w:rPr>
          <w:rFonts w:asciiTheme="minorHAnsi" w:hAnsiTheme="minorHAnsi"/>
          <w:sz w:val="18"/>
          <w:szCs w:val="18"/>
        </w:rPr>
        <w:t xml:space="preserve"> keuzevakken</w:t>
      </w:r>
    </w:p>
    <w:p w:rsidR="0068542F" w:rsidRPr="00A401DE" w:rsidRDefault="0068542F" w:rsidP="0068542F">
      <w:pPr>
        <w:numPr>
          <w:ilvl w:val="0"/>
          <w:numId w:val="2"/>
        </w:numPr>
        <w:contextualSpacing/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 xml:space="preserve">Keuzevakken ontwikkeld bij andere profielen </w:t>
      </w:r>
    </w:p>
    <w:p w:rsidR="0068542F" w:rsidRPr="00A401DE" w:rsidRDefault="0068542F" w:rsidP="0068542F">
      <w:pPr>
        <w:numPr>
          <w:ilvl w:val="0"/>
          <w:numId w:val="2"/>
        </w:numPr>
        <w:contextualSpacing/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>Verdiepende keuzevakken</w:t>
      </w:r>
    </w:p>
    <w:p w:rsidR="0068542F" w:rsidRPr="00A401DE" w:rsidRDefault="0068542F" w:rsidP="0068542F">
      <w:pPr>
        <w:numPr>
          <w:ilvl w:val="0"/>
          <w:numId w:val="2"/>
        </w:numPr>
        <w:contextualSpacing/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>Omgaan met verschillen</w:t>
      </w:r>
    </w:p>
    <w:p w:rsidR="0068542F" w:rsidRPr="00A401DE" w:rsidRDefault="0068542F" w:rsidP="0068542F">
      <w:pPr>
        <w:rPr>
          <w:rFonts w:asciiTheme="minorHAnsi" w:hAnsiTheme="minorHAnsi"/>
          <w:sz w:val="18"/>
          <w:szCs w:val="18"/>
        </w:rPr>
      </w:pPr>
    </w:p>
    <w:p w:rsidR="0068542F" w:rsidRPr="00A401DE" w:rsidRDefault="0068542F" w:rsidP="0068542F">
      <w:pPr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 xml:space="preserve">4. </w:t>
      </w:r>
      <w:r w:rsidRPr="00A401DE">
        <w:rPr>
          <w:rFonts w:asciiTheme="minorHAnsi" w:hAnsiTheme="minorHAnsi"/>
          <w:b/>
          <w:sz w:val="18"/>
          <w:szCs w:val="18"/>
        </w:rPr>
        <w:t>Het onderwijsprogramma</w:t>
      </w:r>
    </w:p>
    <w:p w:rsidR="0068542F" w:rsidRPr="00A401DE" w:rsidRDefault="0068542F" w:rsidP="0068542F">
      <w:pPr>
        <w:ind w:firstLine="708"/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>Lees meer</w:t>
      </w:r>
    </w:p>
    <w:p w:rsidR="0068542F" w:rsidRPr="00A401DE" w:rsidRDefault="0068542F" w:rsidP="0068542F">
      <w:pPr>
        <w:numPr>
          <w:ilvl w:val="0"/>
          <w:numId w:val="3"/>
        </w:numPr>
        <w:contextualSpacing/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>Visie</w:t>
      </w:r>
    </w:p>
    <w:p w:rsidR="0068542F" w:rsidRPr="00A401DE" w:rsidRDefault="0068542F" w:rsidP="0068542F">
      <w:pPr>
        <w:numPr>
          <w:ilvl w:val="0"/>
          <w:numId w:val="3"/>
        </w:numPr>
        <w:contextualSpacing/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color w:val="000000" w:themeColor="text1"/>
          <w:sz w:val="18"/>
          <w:szCs w:val="18"/>
        </w:rPr>
        <w:t>N</w:t>
      </w:r>
      <w:r w:rsidRPr="00A401DE">
        <w:rPr>
          <w:rFonts w:asciiTheme="minorHAnsi" w:hAnsiTheme="minorHAnsi"/>
          <w:sz w:val="18"/>
          <w:szCs w:val="18"/>
        </w:rPr>
        <w:t xml:space="preserve">adruk op opleiden </w:t>
      </w:r>
    </w:p>
    <w:p w:rsidR="0068542F" w:rsidRPr="00A401DE" w:rsidRDefault="0068542F" w:rsidP="0068542F">
      <w:pPr>
        <w:numPr>
          <w:ilvl w:val="0"/>
          <w:numId w:val="3"/>
        </w:numPr>
        <w:contextualSpacing/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>Nadruk op oriënteren</w:t>
      </w:r>
    </w:p>
    <w:p w:rsidR="0068542F" w:rsidRPr="0068542F" w:rsidRDefault="0068542F" w:rsidP="0068542F">
      <w:pPr>
        <w:numPr>
          <w:ilvl w:val="0"/>
          <w:numId w:val="3"/>
        </w:numPr>
        <w:contextualSpacing/>
        <w:rPr>
          <w:rFonts w:asciiTheme="minorHAnsi" w:hAnsiTheme="minorHAnsi"/>
          <w:i/>
          <w:sz w:val="18"/>
          <w:szCs w:val="18"/>
        </w:rPr>
      </w:pPr>
      <w:r w:rsidRPr="0068542F">
        <w:rPr>
          <w:rFonts w:asciiTheme="minorHAnsi" w:hAnsiTheme="minorHAnsi"/>
          <w:i/>
          <w:sz w:val="18"/>
          <w:szCs w:val="18"/>
        </w:rPr>
        <w:t xml:space="preserve">Uitwerking van (vernieuwende) keuzevakken </w:t>
      </w:r>
    </w:p>
    <w:p w:rsidR="0068542F" w:rsidRPr="0068542F" w:rsidRDefault="0068542F" w:rsidP="0068542F">
      <w:pPr>
        <w:numPr>
          <w:ilvl w:val="0"/>
          <w:numId w:val="3"/>
        </w:numPr>
        <w:contextualSpacing/>
        <w:rPr>
          <w:rFonts w:asciiTheme="minorHAnsi" w:hAnsiTheme="minorHAnsi"/>
          <w:i/>
          <w:sz w:val="18"/>
          <w:szCs w:val="18"/>
        </w:rPr>
      </w:pPr>
      <w:r w:rsidRPr="0068542F">
        <w:rPr>
          <w:rFonts w:asciiTheme="minorHAnsi" w:hAnsiTheme="minorHAnsi"/>
          <w:i/>
          <w:sz w:val="18"/>
          <w:szCs w:val="18"/>
        </w:rPr>
        <w:t xml:space="preserve">Uitwerking van samenwerking met bedrijfsleven </w:t>
      </w:r>
    </w:p>
    <w:p w:rsidR="0068542F" w:rsidRPr="0068542F" w:rsidRDefault="0068542F" w:rsidP="0068542F">
      <w:pPr>
        <w:numPr>
          <w:ilvl w:val="0"/>
          <w:numId w:val="3"/>
        </w:numPr>
        <w:contextualSpacing/>
        <w:rPr>
          <w:rFonts w:asciiTheme="minorHAnsi" w:hAnsiTheme="minorHAnsi"/>
          <w:i/>
          <w:sz w:val="18"/>
          <w:szCs w:val="18"/>
        </w:rPr>
      </w:pPr>
      <w:r w:rsidRPr="0068542F">
        <w:rPr>
          <w:rFonts w:asciiTheme="minorHAnsi" w:hAnsiTheme="minorHAnsi"/>
          <w:i/>
          <w:sz w:val="18"/>
          <w:szCs w:val="18"/>
        </w:rPr>
        <w:t xml:space="preserve">Uitwerking van samenwerking met mbo </w:t>
      </w:r>
    </w:p>
    <w:p w:rsidR="0068542F" w:rsidRPr="00A401DE" w:rsidRDefault="0068542F" w:rsidP="0068542F">
      <w:pPr>
        <w:rPr>
          <w:rFonts w:asciiTheme="minorHAnsi" w:hAnsiTheme="minorHAnsi"/>
          <w:sz w:val="18"/>
          <w:szCs w:val="18"/>
        </w:rPr>
      </w:pPr>
    </w:p>
    <w:p w:rsidR="00540394" w:rsidRPr="00A401DE" w:rsidRDefault="00540394" w:rsidP="00540394">
      <w:pPr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 xml:space="preserve">5. </w:t>
      </w:r>
      <w:r w:rsidRPr="00A401DE">
        <w:rPr>
          <w:rFonts w:asciiTheme="minorHAnsi" w:hAnsiTheme="minorHAnsi"/>
          <w:b/>
          <w:sz w:val="18"/>
          <w:szCs w:val="18"/>
        </w:rPr>
        <w:t>Het PTA</w:t>
      </w:r>
    </w:p>
    <w:p w:rsidR="00540394" w:rsidRPr="00A401DE" w:rsidRDefault="00540394" w:rsidP="00540394">
      <w:pPr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ab/>
        <w:t>Lees meer</w:t>
      </w:r>
    </w:p>
    <w:p w:rsidR="00540394" w:rsidRPr="00A401DE" w:rsidRDefault="00540394" w:rsidP="00540394">
      <w:pPr>
        <w:numPr>
          <w:ilvl w:val="0"/>
          <w:numId w:val="4"/>
        </w:numPr>
        <w:contextualSpacing/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>Het schrijven van een PTA</w:t>
      </w:r>
    </w:p>
    <w:p w:rsidR="00540394" w:rsidRPr="00A401DE" w:rsidRDefault="00540394" w:rsidP="00540394">
      <w:pPr>
        <w:ind w:left="708"/>
        <w:rPr>
          <w:rFonts w:asciiTheme="minorHAnsi" w:hAnsiTheme="minorHAnsi"/>
          <w:sz w:val="18"/>
          <w:szCs w:val="18"/>
        </w:rPr>
      </w:pPr>
    </w:p>
    <w:p w:rsidR="00540394" w:rsidRPr="00A401DE" w:rsidRDefault="00540394" w:rsidP="00540394">
      <w:pPr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 xml:space="preserve">6. </w:t>
      </w:r>
      <w:r w:rsidR="0068542F">
        <w:rPr>
          <w:rFonts w:asciiTheme="minorHAnsi" w:hAnsiTheme="minorHAnsi"/>
          <w:b/>
          <w:sz w:val="18"/>
          <w:szCs w:val="18"/>
        </w:rPr>
        <w:t xml:space="preserve">Kwaliteit van het </w:t>
      </w:r>
      <w:r w:rsidRPr="00A401DE">
        <w:rPr>
          <w:rFonts w:asciiTheme="minorHAnsi" w:hAnsiTheme="minorHAnsi"/>
          <w:b/>
          <w:sz w:val="18"/>
          <w:szCs w:val="18"/>
        </w:rPr>
        <w:t>schoolexa</w:t>
      </w:r>
      <w:r w:rsidR="00A401DE" w:rsidRPr="00A401DE">
        <w:rPr>
          <w:rFonts w:asciiTheme="minorHAnsi" w:hAnsiTheme="minorHAnsi"/>
          <w:sz w:val="18"/>
          <w:szCs w:val="18"/>
        </w:rPr>
        <w:t>men</w:t>
      </w:r>
    </w:p>
    <w:p w:rsidR="00A401DE" w:rsidRPr="00A401DE" w:rsidRDefault="00A401DE" w:rsidP="00A401DE">
      <w:pPr>
        <w:numPr>
          <w:ilvl w:val="0"/>
          <w:numId w:val="8"/>
        </w:numPr>
        <w:contextualSpacing/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>Inleiding</w:t>
      </w:r>
    </w:p>
    <w:p w:rsidR="00A401DE" w:rsidRPr="00A401DE" w:rsidRDefault="00A401DE" w:rsidP="00A401DE">
      <w:pPr>
        <w:numPr>
          <w:ilvl w:val="0"/>
          <w:numId w:val="8"/>
        </w:numPr>
        <w:contextualSpacing/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>Het maken van de opgave</w:t>
      </w:r>
    </w:p>
    <w:p w:rsidR="00A401DE" w:rsidRPr="00A401DE" w:rsidRDefault="00A401DE" w:rsidP="00A401DE">
      <w:pPr>
        <w:numPr>
          <w:ilvl w:val="0"/>
          <w:numId w:val="8"/>
        </w:numPr>
        <w:contextualSpacing/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>De afname van de toets</w:t>
      </w:r>
    </w:p>
    <w:p w:rsidR="00A401DE" w:rsidRPr="00A401DE" w:rsidRDefault="00A401DE" w:rsidP="00A401DE">
      <w:pPr>
        <w:numPr>
          <w:ilvl w:val="0"/>
          <w:numId w:val="8"/>
        </w:numPr>
        <w:contextualSpacing/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>Nakijken en toekennen scores</w:t>
      </w:r>
    </w:p>
    <w:p w:rsidR="00A401DE" w:rsidRPr="00A401DE" w:rsidRDefault="00A401DE" w:rsidP="00A401DE">
      <w:pPr>
        <w:numPr>
          <w:ilvl w:val="0"/>
          <w:numId w:val="8"/>
        </w:numPr>
        <w:contextualSpacing/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>Evaluatie schoolexamen</w:t>
      </w:r>
    </w:p>
    <w:p w:rsidR="00540394" w:rsidRPr="00A401DE" w:rsidRDefault="00540394" w:rsidP="00540394">
      <w:pPr>
        <w:rPr>
          <w:rFonts w:asciiTheme="minorHAnsi" w:hAnsiTheme="minorHAnsi"/>
          <w:sz w:val="18"/>
          <w:szCs w:val="18"/>
        </w:rPr>
      </w:pPr>
    </w:p>
    <w:p w:rsidR="00540394" w:rsidRPr="0068542F" w:rsidRDefault="00540394" w:rsidP="00540394">
      <w:pPr>
        <w:rPr>
          <w:rFonts w:asciiTheme="minorHAnsi" w:hAnsiTheme="minorHAnsi"/>
          <w:i/>
          <w:sz w:val="18"/>
          <w:szCs w:val="18"/>
        </w:rPr>
      </w:pPr>
      <w:r w:rsidRPr="0068542F">
        <w:rPr>
          <w:rFonts w:asciiTheme="minorHAnsi" w:hAnsiTheme="minorHAnsi"/>
          <w:i/>
          <w:sz w:val="18"/>
          <w:szCs w:val="18"/>
        </w:rPr>
        <w:t xml:space="preserve">7. </w:t>
      </w:r>
      <w:r w:rsidRPr="0068542F">
        <w:rPr>
          <w:rFonts w:asciiTheme="minorHAnsi" w:hAnsiTheme="minorHAnsi"/>
          <w:b/>
          <w:i/>
          <w:sz w:val="18"/>
          <w:szCs w:val="18"/>
        </w:rPr>
        <w:t>Toetsen</w:t>
      </w:r>
    </w:p>
    <w:p w:rsidR="00540394" w:rsidRPr="00A401DE" w:rsidRDefault="00540394" w:rsidP="00540394">
      <w:pPr>
        <w:rPr>
          <w:rFonts w:asciiTheme="minorHAnsi" w:hAnsiTheme="minorHAnsi"/>
          <w:sz w:val="18"/>
          <w:szCs w:val="18"/>
        </w:rPr>
      </w:pPr>
    </w:p>
    <w:p w:rsidR="00540394" w:rsidRPr="00A401DE" w:rsidRDefault="00540394" w:rsidP="00540394">
      <w:pPr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 xml:space="preserve">8. </w:t>
      </w:r>
      <w:r w:rsidRPr="00A401DE">
        <w:rPr>
          <w:rFonts w:asciiTheme="minorHAnsi" w:hAnsiTheme="minorHAnsi"/>
          <w:b/>
          <w:sz w:val="18"/>
          <w:szCs w:val="18"/>
        </w:rPr>
        <w:t>LOB</w:t>
      </w:r>
    </w:p>
    <w:p w:rsidR="00540394" w:rsidRPr="00A401DE" w:rsidRDefault="00540394" w:rsidP="00540394">
      <w:pPr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ab/>
        <w:t>Lees meer</w:t>
      </w:r>
    </w:p>
    <w:p w:rsidR="00540394" w:rsidRPr="00A401DE" w:rsidRDefault="00540394" w:rsidP="00540394">
      <w:pPr>
        <w:numPr>
          <w:ilvl w:val="0"/>
          <w:numId w:val="5"/>
        </w:numPr>
        <w:contextualSpacing/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>Kenmerken van goede LOB</w:t>
      </w:r>
    </w:p>
    <w:p w:rsidR="00540394" w:rsidRPr="00A401DE" w:rsidRDefault="00540394" w:rsidP="00A401DE">
      <w:pPr>
        <w:numPr>
          <w:ilvl w:val="0"/>
          <w:numId w:val="5"/>
        </w:numPr>
        <w:contextualSpacing/>
        <w:rPr>
          <w:rFonts w:asciiTheme="minorHAnsi" w:hAnsiTheme="minorHAnsi"/>
          <w:color w:val="0070C0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 xml:space="preserve">Het schrijven van een PTA voor LOB </w:t>
      </w:r>
    </w:p>
    <w:p w:rsidR="00540394" w:rsidRPr="00A401DE" w:rsidRDefault="00540394" w:rsidP="00540394">
      <w:pPr>
        <w:numPr>
          <w:ilvl w:val="0"/>
          <w:numId w:val="5"/>
        </w:numPr>
        <w:contextualSpacing/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>De concretisering: de LOB disk</w:t>
      </w:r>
    </w:p>
    <w:p w:rsidR="00540394" w:rsidRPr="00A401DE" w:rsidRDefault="00540394" w:rsidP="00540394">
      <w:pPr>
        <w:numPr>
          <w:ilvl w:val="0"/>
          <w:numId w:val="5"/>
        </w:numPr>
        <w:contextualSpacing/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lastRenderedPageBreak/>
        <w:t>De concretisering: handelingswerkwoorden</w:t>
      </w:r>
    </w:p>
    <w:p w:rsidR="00540394" w:rsidRPr="00A401DE" w:rsidRDefault="00540394" w:rsidP="00540394">
      <w:pPr>
        <w:numPr>
          <w:ilvl w:val="0"/>
          <w:numId w:val="5"/>
        </w:numPr>
        <w:contextualSpacing/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 xml:space="preserve">De concretisering: </w:t>
      </w:r>
      <w:r w:rsidRPr="00A401DE">
        <w:rPr>
          <w:rFonts w:asciiTheme="minorHAnsi" w:hAnsiTheme="minorHAnsi"/>
          <w:color w:val="000000" w:themeColor="text1"/>
          <w:sz w:val="18"/>
          <w:szCs w:val="18"/>
        </w:rPr>
        <w:t xml:space="preserve">Bouwstenen </w:t>
      </w:r>
      <w:r w:rsidRPr="00A401DE">
        <w:rPr>
          <w:rFonts w:asciiTheme="minorHAnsi" w:hAnsiTheme="minorHAnsi"/>
          <w:sz w:val="18"/>
          <w:szCs w:val="18"/>
        </w:rPr>
        <w:t>LOB</w:t>
      </w:r>
    </w:p>
    <w:p w:rsidR="00E17897" w:rsidRDefault="009F6B07" w:rsidP="00E41CE3">
      <w:pPr>
        <w:numPr>
          <w:ilvl w:val="0"/>
          <w:numId w:val="5"/>
        </w:numPr>
        <w:contextualSpacing/>
        <w:rPr>
          <w:rFonts w:asciiTheme="minorHAnsi" w:hAnsiTheme="minorHAnsi"/>
          <w:sz w:val="18"/>
          <w:szCs w:val="18"/>
        </w:rPr>
      </w:pPr>
      <w:r w:rsidRPr="00A401DE">
        <w:rPr>
          <w:rFonts w:asciiTheme="minorHAnsi" w:hAnsiTheme="minorHAnsi"/>
          <w:sz w:val="18"/>
          <w:szCs w:val="18"/>
        </w:rPr>
        <w:t xml:space="preserve">Reflectie </w:t>
      </w:r>
      <w:r w:rsidR="00540394" w:rsidRPr="00A401DE">
        <w:rPr>
          <w:rFonts w:asciiTheme="minorHAnsi" w:hAnsiTheme="minorHAnsi"/>
          <w:sz w:val="18"/>
          <w:szCs w:val="18"/>
        </w:rPr>
        <w:t>Loopbaandossier</w:t>
      </w:r>
    </w:p>
    <w:p w:rsidR="004B3216" w:rsidRPr="00A401DE" w:rsidRDefault="004B3216" w:rsidP="005F00C2">
      <w:pPr>
        <w:rPr>
          <w:rFonts w:asciiTheme="minorHAnsi" w:hAnsiTheme="minorHAnsi"/>
          <w:sz w:val="18"/>
          <w:szCs w:val="18"/>
        </w:rPr>
      </w:pPr>
    </w:p>
    <w:sectPr w:rsidR="004B3216" w:rsidRPr="00A401D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1CE1" w:rsidRDefault="00011CE1" w:rsidP="007D7696">
      <w:pPr>
        <w:spacing w:line="240" w:lineRule="auto"/>
      </w:pPr>
      <w:r>
        <w:separator/>
      </w:r>
    </w:p>
  </w:endnote>
  <w:endnote w:type="continuationSeparator" w:id="0">
    <w:p w:rsidR="00011CE1" w:rsidRDefault="00011CE1" w:rsidP="007D76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subsetted="1" w:fontKey="{30F77980-1E2B-4CF9-AA3C-B6F23A23BA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2EDA70F4-607B-4ED2-ABE1-408A601EF3FF}"/>
    <w:embedBold r:id="rId3" w:fontKey="{ADF160D5-C972-4C26-AA01-795B1DCD2CEB}"/>
    <w:embedItalic r:id="rId4" w:fontKey="{EAD7CFFD-EA81-4262-A003-238907E0D5EA}"/>
    <w:embedBoldItalic r:id="rId5" w:fontKey="{0EE10150-5436-4B4F-8485-C914AC15866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subsetted="1" w:fontKey="{5A453845-AB3F-4301-99B8-48B30ADCD1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696" w:rsidRDefault="007D7696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696" w:rsidRDefault="007D7696">
    <w:pPr>
      <w:pStyle w:val="Voettekst"/>
    </w:pPr>
    <w:r>
      <w:t>7 april 2016</w:t>
    </w:r>
  </w:p>
  <w:p w:rsidR="007D7696" w:rsidRDefault="007D7696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696" w:rsidRDefault="007D7696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1CE1" w:rsidRDefault="00011CE1" w:rsidP="007D7696">
      <w:pPr>
        <w:spacing w:line="240" w:lineRule="auto"/>
      </w:pPr>
      <w:r>
        <w:separator/>
      </w:r>
    </w:p>
  </w:footnote>
  <w:footnote w:type="continuationSeparator" w:id="0">
    <w:p w:rsidR="00011CE1" w:rsidRDefault="00011CE1" w:rsidP="007D76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696" w:rsidRDefault="007D7696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696" w:rsidRDefault="007D7696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696" w:rsidRDefault="007D7696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B92374"/>
    <w:multiLevelType w:val="hybridMultilevel"/>
    <w:tmpl w:val="0C8493A4"/>
    <w:lvl w:ilvl="0" w:tplc="04130019">
      <w:start w:val="1"/>
      <w:numFmt w:val="lowerLetter"/>
      <w:lvlText w:val="%1."/>
      <w:lvlJc w:val="left"/>
      <w:pPr>
        <w:ind w:left="1068" w:hanging="360"/>
      </w:pPr>
    </w:lvl>
    <w:lvl w:ilvl="1" w:tplc="04130019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44A35E3"/>
    <w:multiLevelType w:val="hybridMultilevel"/>
    <w:tmpl w:val="642EA39E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7FC5267"/>
    <w:multiLevelType w:val="hybridMultilevel"/>
    <w:tmpl w:val="0C8493A4"/>
    <w:lvl w:ilvl="0" w:tplc="04130019">
      <w:start w:val="1"/>
      <w:numFmt w:val="lowerLetter"/>
      <w:lvlText w:val="%1.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91661C7"/>
    <w:multiLevelType w:val="hybridMultilevel"/>
    <w:tmpl w:val="0C8493A4"/>
    <w:lvl w:ilvl="0" w:tplc="04130019">
      <w:start w:val="1"/>
      <w:numFmt w:val="lowerLetter"/>
      <w:lvlText w:val="%1.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B5F0BB7"/>
    <w:multiLevelType w:val="hybridMultilevel"/>
    <w:tmpl w:val="0C8493A4"/>
    <w:lvl w:ilvl="0" w:tplc="04130019">
      <w:start w:val="1"/>
      <w:numFmt w:val="lowerLetter"/>
      <w:lvlText w:val="%1."/>
      <w:lvlJc w:val="left"/>
      <w:pPr>
        <w:ind w:left="1068" w:hanging="360"/>
      </w:pPr>
    </w:lvl>
    <w:lvl w:ilvl="1" w:tplc="04130019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8F839ED"/>
    <w:multiLevelType w:val="hybridMultilevel"/>
    <w:tmpl w:val="D72ADF58"/>
    <w:lvl w:ilvl="0" w:tplc="04130019">
      <w:start w:val="1"/>
      <w:numFmt w:val="lowerLetter"/>
      <w:lvlText w:val="%1."/>
      <w:lvlJc w:val="left"/>
      <w:pPr>
        <w:ind w:left="1068" w:hanging="360"/>
      </w:pPr>
    </w:lvl>
    <w:lvl w:ilvl="1" w:tplc="04130013">
      <w:start w:val="1"/>
      <w:numFmt w:val="upperRoman"/>
      <w:lvlText w:val="%2."/>
      <w:lvlJc w:val="righ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6F8C1674"/>
    <w:multiLevelType w:val="hybridMultilevel"/>
    <w:tmpl w:val="0C8493A4"/>
    <w:lvl w:ilvl="0" w:tplc="04130019">
      <w:start w:val="1"/>
      <w:numFmt w:val="lowerLetter"/>
      <w:lvlText w:val="%1."/>
      <w:lvlJc w:val="left"/>
      <w:pPr>
        <w:ind w:left="1068" w:hanging="360"/>
      </w:pPr>
    </w:lvl>
    <w:lvl w:ilvl="1" w:tplc="04130019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73F70C11"/>
    <w:multiLevelType w:val="hybridMultilevel"/>
    <w:tmpl w:val="0F28BF90"/>
    <w:lvl w:ilvl="0" w:tplc="04130019">
      <w:start w:val="1"/>
      <w:numFmt w:val="lowerLetter"/>
      <w:lvlText w:val="%1."/>
      <w:lvlJc w:val="left"/>
      <w:pPr>
        <w:ind w:left="1068" w:hanging="360"/>
      </w:pPr>
    </w:lvl>
    <w:lvl w:ilvl="1" w:tplc="0413001B">
      <w:start w:val="1"/>
      <w:numFmt w:val="lowerRoman"/>
      <w:lvlText w:val="%2."/>
      <w:lvlJc w:val="righ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394"/>
    <w:rsid w:val="00011CE1"/>
    <w:rsid w:val="000263FD"/>
    <w:rsid w:val="0006101B"/>
    <w:rsid w:val="00155E04"/>
    <w:rsid w:val="00217586"/>
    <w:rsid w:val="0028070D"/>
    <w:rsid w:val="0032618A"/>
    <w:rsid w:val="00431595"/>
    <w:rsid w:val="00471664"/>
    <w:rsid w:val="004B3216"/>
    <w:rsid w:val="004C2D14"/>
    <w:rsid w:val="004F1805"/>
    <w:rsid w:val="00540394"/>
    <w:rsid w:val="005F00C2"/>
    <w:rsid w:val="0068542F"/>
    <w:rsid w:val="007D7696"/>
    <w:rsid w:val="00837284"/>
    <w:rsid w:val="009276C9"/>
    <w:rsid w:val="009F6B07"/>
    <w:rsid w:val="00A401DE"/>
    <w:rsid w:val="00BA2963"/>
    <w:rsid w:val="00C07BBA"/>
    <w:rsid w:val="00D07F5E"/>
    <w:rsid w:val="00D11E5C"/>
    <w:rsid w:val="00E17897"/>
    <w:rsid w:val="00F57397"/>
    <w:rsid w:val="00F63A00"/>
    <w:rsid w:val="00FD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81A3F5-D478-4407-A63A-E39D543C3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lang w:val="nl-NL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C2D14"/>
  </w:style>
  <w:style w:type="paragraph" w:styleId="Kop1">
    <w:name w:val="heading 1"/>
    <w:basedOn w:val="Standaard"/>
    <w:next w:val="Standaard"/>
    <w:link w:val="Kop1Char"/>
    <w:uiPriority w:val="9"/>
    <w:qFormat/>
    <w:rsid w:val="0032618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4B3216"/>
    <w:pPr>
      <w:spacing w:after="210" w:line="210" w:lineRule="atLeast"/>
      <w:jc w:val="both"/>
    </w:pPr>
    <w:rPr>
      <w:rFonts w:eastAsia="Times New Roman" w:cs="Arial"/>
      <w:sz w:val="17"/>
      <w:szCs w:val="17"/>
      <w:lang w:eastAsia="nl-NL"/>
    </w:rPr>
  </w:style>
  <w:style w:type="table" w:styleId="Tabelraster">
    <w:name w:val="Table Grid"/>
    <w:basedOn w:val="Standaardtabel"/>
    <w:rsid w:val="009276C9"/>
    <w:pPr>
      <w:overflowPunct w:val="0"/>
      <w:autoSpaceDE w:val="0"/>
      <w:autoSpaceDN w:val="0"/>
      <w:adjustRightInd w:val="0"/>
      <w:spacing w:after="240"/>
      <w:textAlignment w:val="baseline"/>
    </w:pPr>
    <w:rPr>
      <w:rFonts w:eastAsia="Times New Roman" w:cs="Times New Roman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7D7696"/>
    <w:pPr>
      <w:spacing w:line="240" w:lineRule="auto"/>
    </w:pPr>
    <w:rPr>
      <w:rFonts w:cs="Arial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D7696"/>
    <w:rPr>
      <w:rFonts w:cs="Arial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7D7696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D7696"/>
  </w:style>
  <w:style w:type="paragraph" w:styleId="Voettekst">
    <w:name w:val="footer"/>
    <w:basedOn w:val="Standaard"/>
    <w:link w:val="VoettekstChar"/>
    <w:uiPriority w:val="99"/>
    <w:unhideWhenUsed/>
    <w:rsid w:val="007D7696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D7696"/>
  </w:style>
  <w:style w:type="character" w:customStyle="1" w:styleId="Kop1Char">
    <w:name w:val="Kop 1 Char"/>
    <w:basedOn w:val="Standaardalinea-lettertype"/>
    <w:link w:val="Kop1"/>
    <w:uiPriority w:val="9"/>
    <w:rsid w:val="0032618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35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7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94069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854694664375418C0DFD97ECA4320E" ma:contentTypeVersion="30" ma:contentTypeDescription="Een nieuw document maken." ma:contentTypeScope="" ma:versionID="deebfdf51245d71492e9f55ee35e9d79">
  <xsd:schema xmlns:xsd="http://www.w3.org/2001/XMLSchema" xmlns:xs="http://www.w3.org/2001/XMLSchema" xmlns:p="http://schemas.microsoft.com/office/2006/metadata/properties" xmlns:ns1="http://schemas.microsoft.com/sharepoint/v3" xmlns:ns2="7106a2ac-038a-457f-8b58-ec67130d9d6d" targetNamespace="http://schemas.microsoft.com/office/2006/metadata/properties" ma:root="true" ma:fieldsID="cd6365111a56e2db6761eb0a3e30232b" ns1:_="" ns2:_="">
    <xsd:import namespace="http://schemas.microsoft.com/sharepoint/v3"/>
    <xsd:import namespace="7106a2ac-038a-457f-8b58-ec67130d9d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RepSummary" minOccurs="0"/>
                <xsd:element ref="ns1:RepAuthorInternal" minOccurs="0"/>
                <xsd:element ref="ns1:RepAuthor_0" minOccurs="0"/>
                <xsd:element ref="ns2:TaxCatchAll" minOccurs="0"/>
                <xsd:element ref="ns1:RepYear_0" minOccurs="0"/>
                <xsd:element ref="ns1:RepApaNotation" minOccurs="0"/>
                <xsd:element ref="ns1:RepIsbn" minOccurs="0"/>
                <xsd:element ref="ns1:RepAN" minOccurs="0"/>
                <xsd:element ref="ns1:RepANNumber" minOccurs="0"/>
                <xsd:element ref="ns1:RepProjectManager" minOccurs="0"/>
                <xsd:element ref="ns1:RepProjectName" minOccurs="0"/>
                <xsd:element ref="ns1:RepSector_0" minOccurs="0"/>
                <xsd:element ref="ns1:RepCurricularTheme_0" minOccurs="0"/>
                <xsd:element ref="ns1:RepSectionSpecificTheme_0" minOccurs="0"/>
                <xsd:element ref="ns1:RepSection_0" minOccurs="0"/>
                <xsd:element ref="ns1:RepAreasOfExpertise_0" minOccurs="0"/>
                <xsd:element ref="ns1:RepSubjectContent_0" minOccurs="0"/>
                <xsd:element ref="ns1:RepDocumentType_0" minOccurs="0"/>
                <xsd:element ref="ns1:RepRelationOtherSloProjects" minOccurs="0"/>
                <xsd:element ref="ns1:RepFileFormat_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pSummary" ma:index="11" nillable="true" ma:displayName="Samenvatting" ma:internalName="RepSummary">
      <xsd:simpleType>
        <xsd:restriction base="dms:Unknown"/>
      </xsd:simpleType>
    </xsd:element>
    <xsd:element name="RepAuthorInternal" ma:index="12" nillable="true" ma:displayName="Interne auteur" ma:internalName="RepAuthorInternal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pAuthor_0" ma:index="14" nillable="true" ma:taxonomy="true" ma:internalName="RepAuthor_0" ma:taxonomyFieldName="RepAuthor" ma:displayName="Externe auteur" ma:fieldId="{41811730-f000-45b3-bd8b-16482267924b}" ma:sspId="65bb9fad-8ecd-4e58-b951-1b0a685157da" ma:termSetId="ba36eed1-563e-4e70-a8a2-c86cb59a995a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RepYear_0" ma:index="17" nillable="true" ma:taxonomy="true" ma:internalName="RepYear_0" ma:taxonomyFieldName="RepYear" ma:displayName="Jaar van uitgave" ma:fieldId="{41811730-f000-48c8-bfe2-0d366b82495f}" ma:sspId="65bb9fad-8ecd-4e58-b951-1b0a685157da" ma:termSetId="d63ed34c-aaa4-4b39-8e2b-bccf6e3349f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ApaNotation" ma:index="18" nillable="true" ma:displayName="APA-notatie" ma:internalName="RepApaNotation">
      <xsd:simpleType>
        <xsd:restriction base="dms:Unknown"/>
      </xsd:simpleType>
    </xsd:element>
    <xsd:element name="RepIsbn" ma:index="19" nillable="true" ma:displayName="ISBN" ma:internalName="RepIsbn">
      <xsd:simpleType>
        <xsd:restriction base="dms:Text"/>
      </xsd:simpleType>
    </xsd:element>
    <xsd:element name="RepAN" ma:index="20" nillable="true" ma:displayName="AN" ma:default="FALSE" ma:internalName="RepAN">
      <xsd:simpleType>
        <xsd:restriction base="dms:Boolean"/>
      </xsd:simpleType>
    </xsd:element>
    <xsd:element name="RepANNumber" ma:index="21" nillable="true" ma:displayName="AN Nummer" ma:internalName="RepANNumber">
      <xsd:simpleType>
        <xsd:restriction base="dms:Text"/>
      </xsd:simpleType>
    </xsd:element>
    <xsd:element name="RepProjectManager" ma:index="22" nillable="true" ma:displayName="Projectleider" ma:internalName="RepProjectManager">
      <xsd:simpleType>
        <xsd:restriction base="dms:Text"/>
      </xsd:simpleType>
    </xsd:element>
    <xsd:element name="RepProjectName" ma:index="23" nillable="true" ma:displayName="Projectnaam" ma:internalName="RepProjectName">
      <xsd:simpleType>
        <xsd:restriction base="dms:Text"/>
      </xsd:simpleType>
    </xsd:element>
    <xsd:element name="RepSector_0" ma:index="25" nillable="true" ma:taxonomy="true" ma:internalName="RepSector_0" ma:taxonomyFieldName="RepSector" ma:displayName="Sector" ma:default="" ma:fieldId="{41811730-f000-4dc0-a699-476cd67ba1ec}" ma:taxonomyMulti="true" ma:sspId="65bb9fad-8ecd-4e58-b951-1b0a685157da" ma:termSetId="f094b31b-0180-4851-9ebd-5c7d9552b19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CurricularTheme_0" ma:index="27" nillable="true" ma:taxonomy="true" ma:internalName="RepCurricularTheme_0" ma:taxonomyFieldName="RepCurricularTheme" ma:displayName="Leerplankundig thema" ma:fieldId="{41811730-f000-49a6-962c-7d5942b261fc}" ma:sspId="65bb9fad-8ecd-4e58-b951-1b0a685157da" ma:termSetId="c46f7ee8-50c4-42e2-9209-7c6adacde0a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SectionSpecificTheme_0" ma:index="29" nillable="true" ma:taxonomy="true" ma:internalName="RepSectionSpecificTheme_0" ma:taxonomyFieldName="RepSectionSpecificTheme" ma:displayName="Vakspecifiek thema" ma:fieldId="{41811730-f000-47c9-8a06-df9868361aab}" ma:sspId="65bb9fad-8ecd-4e58-b951-1b0a685157da" ma:termSetId="d6eaa525-a5d0-4a07-b890-e9233743789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Section_0" ma:index="31" nillable="true" ma:taxonomy="true" ma:internalName="RepSection_0" ma:taxonomyFieldName="RepSection" ma:displayName="Vaksectie" ma:fieldId="{41811730-f000-4881-8daa-6e8dd38b1ab1}" ma:sspId="65bb9fad-8ecd-4e58-b951-1b0a685157da" ma:termSetId="c6f33e55-e762-4fa4-8346-db1fc1809b2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AreasOfExpertise_0" ma:index="33" nillable="true" ma:taxonomy="true" ma:internalName="RepAreasOfExpertise_0" ma:taxonomyFieldName="RepAreasOfExpertise" ma:displayName="Vakgebied" ma:fieldId="{41811730-f000-41a6-9b8a-29f77b277b4a}" ma:sspId="65bb9fad-8ecd-4e58-b951-1b0a685157da" ma:termSetId="53b2aeb1-af69-41af-ab5c-dcba5f532ad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RepSubjectContent_0" ma:index="35" nillable="true" ma:taxonomy="true" ma:internalName="RepSubjectContent_0" ma:taxonomyFieldName="RepSubjectContent" ma:displayName="Vakinhoud" ma:fieldId="{41811730-f000-43d1-9a5c-533514ab0582}" ma:sspId="65bb9fad-8ecd-4e58-b951-1b0a685157da" ma:termSetId="3eef768d-4fe2-4c08-af8a-4dfaa4cac8a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DocumentType_0" ma:index="37" nillable="true" ma:taxonomy="true" ma:internalName="RepDocumentType_0" ma:taxonomyFieldName="RepDocumentType" ma:displayName="Documenttypering" ma:fieldId="{41811730-f000-4c72-b54d-df109a5aaa00}" ma:sspId="65bb9fad-8ecd-4e58-b951-1b0a685157da" ma:termSetId="54bd4068-eea5-4eb8-b4d4-e740f64d998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RepRelationOtherSloProjects" ma:index="38" nillable="true" ma:displayName="Relatie met andere projecten" ma:internalName="RepRelationOtherSloProjects">
      <xsd:simpleType>
        <xsd:restriction base="dms:Unknown"/>
      </xsd:simpleType>
    </xsd:element>
    <xsd:element name="RepFileFormat_0" ma:index="40" nillable="true" ma:taxonomy="true" ma:internalName="RepFileFormat_0" ma:taxonomyFieldName="RepFileFormat" ma:displayName="Bestandsformaat" ma:fieldId="{41811730-f000-458e-badf-a33146a595e3}" ma:sspId="65bb9fad-8ecd-4e58-b951-1b0a685157da" ma:termSetId="5467ae8d-8919-4592-b5d8-720a7073244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06a2ac-038a-457f-8b58-ec67130d9d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5" nillable="true" ma:displayName="Taxonomy Catch All Column" ma:hidden="true" ma:list="{38f83059-1491-4012-b4c3-84f3b7dad14e}" ma:internalName="TaxCatchAll" ma:showField="CatchAllData" ma:web="7106a2ac-038a-457f-8b58-ec67130d9d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pAN xmlns="http://schemas.microsoft.com/sharepoint/v3">false</RepAN>
    <RepSector_0 xmlns="http://schemas.microsoft.com/sharepoint/v3">
      <Terms xmlns="http://schemas.microsoft.com/office/infopath/2007/PartnerControls"/>
    </RepSector_0>
    <RepDocumentType_0 xmlns="http://schemas.microsoft.com/sharepoint/v3">
      <Terms xmlns="http://schemas.microsoft.com/office/infopath/2007/PartnerControls"/>
    </RepDocumentType_0>
    <RepSectionSpecificTheme_0 xmlns="http://schemas.microsoft.com/sharepoint/v3">
      <Terms xmlns="http://schemas.microsoft.com/office/infopath/2007/PartnerControls"/>
    </RepSectionSpecificTheme_0>
    <RepProjectManager xmlns="http://schemas.microsoft.com/sharepoint/v3" xsi:nil="true"/>
    <RepAuthor_0 xmlns="http://schemas.microsoft.com/sharepoint/v3">
      <Terms xmlns="http://schemas.microsoft.com/office/infopath/2007/PartnerControls"/>
    </RepAuthor_0>
    <RepCurricularTheme_0 xmlns="http://schemas.microsoft.com/sharepoint/v3">
      <Terms xmlns="http://schemas.microsoft.com/office/infopath/2007/PartnerControls"/>
    </RepCurricularTheme_0>
    <RepSection_0 xmlns="http://schemas.microsoft.com/sharepoint/v3">
      <Terms xmlns="http://schemas.microsoft.com/office/infopath/2007/PartnerControls"/>
    </RepSection_0>
    <RepSummary xmlns="http://schemas.microsoft.com/sharepoint/v3" xsi:nil="true"/>
    <RepRelationOtherSloProjects xmlns="http://schemas.microsoft.com/sharepoint/v3" xsi:nil="true"/>
    <TaxCatchAll xmlns="7106a2ac-038a-457f-8b58-ec67130d9d6d"/>
    <RepFileFormat_0 xmlns="http://schemas.microsoft.com/sharepoint/v3">
      <Terms xmlns="http://schemas.microsoft.com/office/infopath/2007/PartnerControls"/>
    </RepFileFormat_0>
    <RepYear_0 xmlns="http://schemas.microsoft.com/sharepoint/v3">
      <Terms xmlns="http://schemas.microsoft.com/office/infopath/2007/PartnerControls"/>
    </RepYear_0>
    <RepANNumber xmlns="http://schemas.microsoft.com/sharepoint/v3" xsi:nil="true"/>
    <RepAreasOfExpertise_0 xmlns="http://schemas.microsoft.com/sharepoint/v3">
      <Terms xmlns="http://schemas.microsoft.com/office/infopath/2007/PartnerControls"/>
    </RepAreasOfExpertise_0>
    <RepSubjectContent_0 xmlns="http://schemas.microsoft.com/sharepoint/v3">
      <Terms xmlns="http://schemas.microsoft.com/office/infopath/2007/PartnerControls"/>
    </RepSubjectContent_0>
    <RepIsbn xmlns="http://schemas.microsoft.com/sharepoint/v3" xsi:nil="true"/>
    <RepAuthorInternal xmlns="http://schemas.microsoft.com/sharepoint/v3">
      <UserInfo>
        <DisplayName/>
        <AccountId xsi:nil="true"/>
        <AccountType/>
      </UserInfo>
    </RepAuthorInternal>
    <RepProjectName xmlns="http://schemas.microsoft.com/sharepoint/v3" xsi:nil="true"/>
    <RepApaNotation xmlns="http://schemas.microsoft.com/sharepoint/v3" xsi:nil="true"/>
    <_dlc_DocId xmlns="7106a2ac-038a-457f-8b58-ec67130d9d6d">47XQ5P3E4USX-10-2928</_dlc_DocId>
    <_dlc_DocIdUrl xmlns="7106a2ac-038a-457f-8b58-ec67130d9d6d">
      <Url>https://cms-downloads.slo.nl/_layouts/15/DocIdRedir.aspx?ID=47XQ5P3E4USX-10-2928</Url>
      <Description>47XQ5P3E4USX-10-2928</Description>
    </_dlc_DocIdUrl>
  </documentManagement>
</p:properties>
</file>

<file path=customXml/itemProps1.xml><?xml version="1.0" encoding="utf-8"?>
<ds:datastoreItem xmlns:ds="http://schemas.openxmlformats.org/officeDocument/2006/customXml" ds:itemID="{03817363-4FF5-49B0-ACF6-B2EBC2CC931D}"/>
</file>

<file path=customXml/itemProps2.xml><?xml version="1.0" encoding="utf-8"?>
<ds:datastoreItem xmlns:ds="http://schemas.openxmlformats.org/officeDocument/2006/customXml" ds:itemID="{9D40E044-CC75-4F5F-966D-78AAD682F747}"/>
</file>

<file path=customXml/itemProps3.xml><?xml version="1.0" encoding="utf-8"?>
<ds:datastoreItem xmlns:ds="http://schemas.openxmlformats.org/officeDocument/2006/customXml" ds:itemID="{9EB844A0-FA51-4A99-A535-DB04C25BA256}"/>
</file>

<file path=customXml/itemProps4.xml><?xml version="1.0" encoding="utf-8"?>
<ds:datastoreItem xmlns:ds="http://schemas.openxmlformats.org/officeDocument/2006/customXml" ds:itemID="{01B10C94-2FD0-4D8C-A72D-704BB7692B4F}"/>
</file>

<file path=docProps/app.xml><?xml version="1.0" encoding="utf-8"?>
<Properties xmlns="http://schemas.openxmlformats.org/officeDocument/2006/extended-properties" xmlns:vt="http://schemas.openxmlformats.org/officeDocument/2006/docPropsVTypes">
  <Template>7322C94A.dotm</Template>
  <TotalTime>1</TotalTime>
  <Pages>2</Pages>
  <Words>219</Words>
  <Characters>1210</Characters>
  <Application>Microsoft Office Word</Application>
  <DocSecurity>4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SLO</Company>
  <LinksUpToDate>false</LinksUpToDate>
  <CharactersWithSpaces>1427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Viola van Lanschot Hubrecht</dc:creator>
  <cp:keywords/>
  <dc:description/>
  <cp:lastModifiedBy>Bianca Kuiphuis</cp:lastModifiedBy>
  <cp:revision>2</cp:revision>
  <cp:lastPrinted>2016-05-26T07:33:00Z</cp:lastPrinted>
  <dcterms:created xsi:type="dcterms:W3CDTF">2016-05-26T12:29:00Z</dcterms:created>
  <dcterms:modified xsi:type="dcterms:W3CDTF">2016-05-26T12:29:00Z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0x010100D2854694664375418C0DFD97ECA4320E</vt:lpwstr>
  </property>
  <property fmtid="{D5CDD505-2E9C-101B-9397-08002B2CF9AE}" pid="3" name="_dlc_DocIdItemGuid">
    <vt:lpwstr>45bb2379-2a4d-4335-835f-a85cb1282356</vt:lpwstr>
  </property>
</Properties>
</file>